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5EA8FF" w14:textId="77777777" w:rsidR="005B6294" w:rsidRPr="00DD0199" w:rsidRDefault="00BB3633" w:rsidP="005B6294">
      <w:pPr>
        <w:spacing w:line="14" w:lineRule="exact"/>
      </w:pPr>
      <w:r w:rsidRPr="00DD0199">
        <w:rPr>
          <w:noProof/>
        </w:rPr>
        <mc:AlternateContent>
          <mc:Choice Requires="wpg">
            <w:drawing>
              <wp:anchor distT="0" distB="259080" distL="114300" distR="114300" simplePos="0" relativeHeight="251657728" behindDoc="1" locked="0" layoutInCell="1" allowOverlap="1" wp14:anchorId="53E64884" wp14:editId="4478C3B9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9930765" cy="2413000"/>
                <wp:effectExtent l="0" t="0" r="3810" b="0"/>
                <wp:wrapTopAndBottom/>
                <wp:docPr id="6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0765" cy="2413000"/>
                          <a:chOff x="822" y="822"/>
                          <a:chExt cx="15534" cy="3800"/>
                        </a:xfrm>
                      </wpg:grpSpPr>
                      <wps:wsp>
                        <wps:cNvPr id="7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534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BB705" w14:textId="77777777" w:rsidR="00A92807" w:rsidRPr="000F4B69" w:rsidRDefault="00981780" w:rsidP="00672935">
                              <w:pPr>
                                <w:pStyle w:val="Template-FemteElementBack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194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9E76E" w14:textId="77777777" w:rsidR="00A92807" w:rsidRPr="00FC741C" w:rsidRDefault="00981780" w:rsidP="00672935">
                              <w:pPr>
                                <w:pStyle w:val="Template-FemteElementFront"/>
                              </w:pPr>
                              <w: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64884" id="SD_GRP_FrontPage" o:spid="_x0000_s1026" style="position:absolute;margin-left:0;margin-top:0;width:781.95pt;height:190pt;z-index:-251658752;mso-wrap-distance-bottom:20.4pt;mso-position-horizontal-relative:margin;mso-position-vertical-relative:margin" coordorigin="822,822" coordsize="15534,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822;top:822;width:15534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F0BB705" w14:textId="77777777" w:rsidR="00A92807" w:rsidRPr="000F4B69" w:rsidRDefault="00981780" w:rsidP="00672935">
                        <w:pPr>
                          <w:pStyle w:val="Template-FemteElementBack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822;top:822;width:15194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FE9E76E" w14:textId="77777777" w:rsidR="00A92807" w:rsidRPr="00FC741C" w:rsidRDefault="00981780" w:rsidP="00672935">
                        <w:pPr>
                          <w:pStyle w:val="Template-FemteElementFront"/>
                        </w:pPr>
                        <w:r>
                          <w:t>AARH</w:t>
                        </w:r>
                      </w:p>
                    </w:txbxContent>
                  </v:textbox>
                </v:shape>
                <w10:wrap type="topAndBottom" anchorx="margin" anchory="margin"/>
              </v:group>
            </w:pict>
          </mc:Fallback>
        </mc:AlternateContent>
      </w:r>
    </w:p>
    <w:p w14:paraId="4985E347" w14:textId="77777777" w:rsidR="001F555F" w:rsidRPr="00DD0199" w:rsidRDefault="001F555F" w:rsidP="005B6294">
      <w:pPr>
        <w:spacing w:line="14" w:lineRule="exact"/>
      </w:pPr>
    </w:p>
    <w:tbl>
      <w:tblPr>
        <w:tblW w:w="15336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1"/>
        <w:gridCol w:w="11559"/>
        <w:gridCol w:w="6"/>
      </w:tblGrid>
      <w:tr w:rsidR="00921BEC" w:rsidRPr="00DD0199" w14:paraId="5DEC284A" w14:textId="77777777" w:rsidTr="00315717">
        <w:trPr>
          <w:gridAfter w:val="1"/>
          <w:wAfter w:w="6" w:type="dxa"/>
          <w:trHeight w:val="1302"/>
        </w:trPr>
        <w:tc>
          <w:tcPr>
            <w:tcW w:w="15330" w:type="dxa"/>
            <w:gridSpan w:val="2"/>
            <w:tcBorders>
              <w:top w:val="single" w:sz="4" w:space="0" w:color="03428F"/>
              <w:bottom w:val="nil"/>
            </w:tcBorders>
            <w:shd w:val="clear" w:color="auto" w:fill="auto"/>
            <w:tcMar>
              <w:top w:w="142" w:type="dxa"/>
              <w:bottom w:w="57" w:type="dxa"/>
            </w:tcMar>
          </w:tcPr>
          <w:p w14:paraId="57EF74A3" w14:textId="668E0684" w:rsidR="00C042D5" w:rsidRDefault="00C042D5" w:rsidP="00315717">
            <w:pPr>
              <w:pStyle w:val="Heading3-Manchet-Light"/>
            </w:pPr>
            <w:r w:rsidRPr="005C6726">
              <w:rPr>
                <w:color w:val="FF0000"/>
              </w:rPr>
              <w:t xml:space="preserve">Musik, følelser og </w:t>
            </w:r>
            <w:r w:rsidR="00C737E6">
              <w:rPr>
                <w:color w:val="FF0000"/>
              </w:rPr>
              <w:t>steder</w:t>
            </w:r>
          </w:p>
          <w:p w14:paraId="306CEDD1" w14:textId="322AC72A" w:rsidR="00921BEC" w:rsidRPr="00DD0199" w:rsidRDefault="005E5FB8" w:rsidP="00315717">
            <w:pPr>
              <w:pStyle w:val="Heading3-Manchet-Light"/>
            </w:pPr>
            <w:r>
              <w:t>i de lange 1970’ere</w:t>
            </w:r>
          </w:p>
        </w:tc>
      </w:tr>
      <w:tr w:rsidR="00921BEC" w:rsidRPr="00DD0199" w14:paraId="39C8A661" w14:textId="77777777" w:rsidTr="00315717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198"/>
        </w:trPr>
        <w:tc>
          <w:tcPr>
            <w:tcW w:w="3771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14:paraId="47D29605" w14:textId="77777777" w:rsidR="00921BEC" w:rsidRPr="00DD0199" w:rsidRDefault="00921BEC" w:rsidP="003108F1"/>
        </w:tc>
        <w:tc>
          <w:tcPr>
            <w:tcW w:w="11565" w:type="dxa"/>
            <w:gridSpan w:val="2"/>
            <w:tcBorders>
              <w:top w:val="nil"/>
              <w:bottom w:val="nil"/>
            </w:tcBorders>
          </w:tcPr>
          <w:p w14:paraId="74D2104F" w14:textId="77777777" w:rsidR="00921BEC" w:rsidRPr="00DD0199" w:rsidRDefault="00921BEC" w:rsidP="003108F1"/>
        </w:tc>
      </w:tr>
    </w:tbl>
    <w:p w14:paraId="61A39E7E" w14:textId="77777777" w:rsidR="001F555F" w:rsidRPr="00DD0199" w:rsidRDefault="001F555F" w:rsidP="001F555F">
      <w:pPr>
        <w:spacing w:line="100" w:lineRule="atLeast"/>
        <w:rPr>
          <w:sz w:val="10"/>
          <w:szCs w:val="10"/>
        </w:rPr>
      </w:pPr>
    </w:p>
    <w:p w14:paraId="5D043E02" w14:textId="77777777" w:rsidR="008E62A5" w:rsidRPr="00DD0199" w:rsidRDefault="008E62A5" w:rsidP="001F555F">
      <w:pPr>
        <w:sectPr w:rsidR="008E62A5" w:rsidRPr="00DD0199" w:rsidSect="00C042D5">
          <w:headerReference w:type="default" r:id="rId7"/>
          <w:footerReference w:type="first" r:id="rId8"/>
          <w:endnotePr>
            <w:numFmt w:val="decimal"/>
          </w:endnotePr>
          <w:pgSz w:w="16840" w:h="23814" w:code="8"/>
          <w:pgMar w:top="822" w:right="822" w:bottom="822" w:left="822" w:header="567" w:footer="591" w:gutter="0"/>
          <w:cols w:space="709"/>
          <w:titlePg/>
          <w:docGrid w:linePitch="360"/>
        </w:sectPr>
      </w:pPr>
    </w:p>
    <w:p w14:paraId="3FB1EB87" w14:textId="5BAB0E5D" w:rsidR="005C6726" w:rsidRDefault="000D0E24" w:rsidP="00C042D5">
      <w:pPr>
        <w:pStyle w:val="Overskrift4"/>
      </w:pPr>
      <w:r>
        <w:t xml:space="preserve">Lancering </w:t>
      </w:r>
      <w:r w:rsidR="004B30B2" w:rsidRPr="00BF69F3">
        <w:t>af forskningsprojektet</w:t>
      </w:r>
    </w:p>
    <w:p w14:paraId="721F24EF" w14:textId="79DD73D7" w:rsidR="00C042D5" w:rsidRPr="00BF69F3" w:rsidRDefault="004B30B2" w:rsidP="00C042D5">
      <w:pPr>
        <w:pStyle w:val="Overskrift4"/>
      </w:pPr>
      <w:r w:rsidRPr="005267C2">
        <w:rPr>
          <w:color w:val="FF0000"/>
        </w:rPr>
        <w:t>Musico-emotional styles in Aarhus during the long 1970s</w:t>
      </w:r>
    </w:p>
    <w:p w14:paraId="3D3562D9" w14:textId="77777777" w:rsidR="000D0E24" w:rsidRPr="00BF69F3" w:rsidRDefault="000D0E24" w:rsidP="004B30B2"/>
    <w:p w14:paraId="087EE742" w14:textId="2C2EA368" w:rsidR="000D4BD4" w:rsidRDefault="00424961" w:rsidP="006B64F6">
      <w:r>
        <w:t xml:space="preserve">Her </w:t>
      </w:r>
      <w:r w:rsidR="00C737E6">
        <w:t>lancerer</w:t>
      </w:r>
      <w:r>
        <w:t xml:space="preserve"> vi et nyt forskningsprojekt med fokus på historisk bestemte interaktioner mellem </w:t>
      </w:r>
      <w:r w:rsidRPr="00252F7D">
        <w:rPr>
          <w:color w:val="FF0000"/>
        </w:rPr>
        <w:t>musik og følelsespraksisser</w:t>
      </w:r>
      <w:r w:rsidR="006B64F6">
        <w:t xml:space="preserve">, som de formes i skiftende urbane rum og steder gennem </w:t>
      </w:r>
      <w:r w:rsidRPr="009332B1">
        <w:t>de såkaldte ’lange 1970’ere’ (dvs. ca. 1965-85).</w:t>
      </w:r>
    </w:p>
    <w:p w14:paraId="599CFDDB" w14:textId="51FFCA39" w:rsidR="00424961" w:rsidRDefault="00424961" w:rsidP="00424961">
      <w:r>
        <w:t xml:space="preserve">Gennem et bredt sammensat kildemateriale spørger vi bl.a. til, </w:t>
      </w:r>
      <w:r w:rsidRPr="009332B1">
        <w:t xml:space="preserve">hvordan individer </w:t>
      </w:r>
      <w:r w:rsidRPr="00252F7D">
        <w:rPr>
          <w:color w:val="FF0000"/>
        </w:rPr>
        <w:t xml:space="preserve">regulerede følelser </w:t>
      </w:r>
      <w:r>
        <w:t xml:space="preserve">forskelligt, </w:t>
      </w:r>
      <w:r w:rsidRPr="009332B1">
        <w:t>når de v</w:t>
      </w:r>
      <w:r>
        <w:t>e</w:t>
      </w:r>
      <w:r w:rsidRPr="009332B1">
        <w:t xml:space="preserve">kslede mellem </w:t>
      </w:r>
      <w:r w:rsidRPr="00252F7D">
        <w:rPr>
          <w:color w:val="FF0000"/>
        </w:rPr>
        <w:t xml:space="preserve">stilarter </w:t>
      </w:r>
      <w:r w:rsidRPr="009332B1">
        <w:t xml:space="preserve">i </w:t>
      </w:r>
      <w:r w:rsidR="009168B6">
        <w:t>forskellige</w:t>
      </w:r>
      <w:r>
        <w:t xml:space="preserve"> </w:t>
      </w:r>
      <w:r w:rsidR="009168B6">
        <w:t>musik</w:t>
      </w:r>
      <w:r>
        <w:t xml:space="preserve">steder. Og vi udforsker relationerne mellem musikkens og det levede livs mange </w:t>
      </w:r>
      <w:r w:rsidRPr="00252F7D">
        <w:rPr>
          <w:color w:val="FF0000"/>
        </w:rPr>
        <w:t>rytmer</w:t>
      </w:r>
      <w:r>
        <w:t>.</w:t>
      </w:r>
    </w:p>
    <w:p w14:paraId="760BEFE7" w14:textId="77777777" w:rsidR="000D4BD4" w:rsidRDefault="000D4BD4" w:rsidP="00424961"/>
    <w:p w14:paraId="684F3BC5" w14:textId="11D7AC1C" w:rsidR="00424961" w:rsidRPr="00252F7D" w:rsidRDefault="00424961" w:rsidP="00424961">
      <w:pPr>
        <w:rPr>
          <w:color w:val="FF0000"/>
        </w:rPr>
      </w:pPr>
      <w:r w:rsidRPr="00252F7D">
        <w:rPr>
          <w:color w:val="FF0000"/>
        </w:rPr>
        <w:t>Indlæg</w:t>
      </w:r>
    </w:p>
    <w:p w14:paraId="37D53B64" w14:textId="7D589ECD" w:rsidR="00424961" w:rsidRDefault="00424961" w:rsidP="00424961">
      <w:r>
        <w:t>Silke Holmqvist (postdoc, Historie</w:t>
      </w:r>
      <w:r w:rsidR="00C34570">
        <w:t>, AU</w:t>
      </w:r>
      <w:r>
        <w:t>)</w:t>
      </w:r>
    </w:p>
    <w:p w14:paraId="3B77C618" w14:textId="5F499E49" w:rsidR="00424961" w:rsidRDefault="00424961" w:rsidP="00424961">
      <w:r>
        <w:t>Morten Michelsen (prof</w:t>
      </w:r>
      <w:r w:rsidR="00C34570">
        <w:t>.</w:t>
      </w:r>
      <w:r>
        <w:t>, Musikvidenskab</w:t>
      </w:r>
      <w:r w:rsidR="00C34570">
        <w:t>, AU</w:t>
      </w:r>
      <w:r>
        <w:t>)</w:t>
      </w:r>
    </w:p>
    <w:p w14:paraId="346138B0" w14:textId="259C13C0" w:rsidR="00424961" w:rsidRDefault="00424961" w:rsidP="00424961">
      <w:r>
        <w:t>Bertel Nygaard (prof</w:t>
      </w:r>
      <w:r w:rsidR="00C34570">
        <w:t>.</w:t>
      </w:r>
      <w:r>
        <w:t>, Historie</w:t>
      </w:r>
      <w:r w:rsidR="00A066C8">
        <w:t>, AU</w:t>
      </w:r>
      <w:r>
        <w:t>)</w:t>
      </w:r>
    </w:p>
    <w:p w14:paraId="402A54C5" w14:textId="0DB8AFF1" w:rsidR="00C34570" w:rsidRDefault="00C34570" w:rsidP="00424961">
      <w:r>
        <w:t xml:space="preserve">Og </w:t>
      </w:r>
      <w:r w:rsidR="00BB70DF">
        <w:t xml:space="preserve">som </w:t>
      </w:r>
      <w:r>
        <w:t>særligt invitere</w:t>
      </w:r>
      <w:r w:rsidR="00BB70DF">
        <w:t>t</w:t>
      </w:r>
      <w:r>
        <w:t xml:space="preserve"> gæst: Anna Ullman (ph.d.-stipendiat, KU)</w:t>
      </w:r>
    </w:p>
    <w:p w14:paraId="16B5DAF1" w14:textId="77777777" w:rsidR="00424961" w:rsidRDefault="00424961" w:rsidP="004B30B2"/>
    <w:p w14:paraId="24F14072" w14:textId="76CBB780" w:rsidR="000D4BD4" w:rsidRDefault="000D4BD4" w:rsidP="004B30B2">
      <w:r>
        <w:t xml:space="preserve">Efter seminaret byder vi på et lille </w:t>
      </w:r>
      <w:r w:rsidRPr="00252F7D">
        <w:rPr>
          <w:color w:val="FF0000"/>
        </w:rPr>
        <w:t>glas</w:t>
      </w:r>
      <w:r>
        <w:t>.</w:t>
      </w:r>
    </w:p>
    <w:p w14:paraId="7E1C7BF1" w14:textId="1C93D774" w:rsidR="000D4BD4" w:rsidRDefault="00B34B08" w:rsidP="004B30B2">
      <w:r>
        <w:t>Alle er velkomne.</w:t>
      </w:r>
    </w:p>
    <w:p w14:paraId="6E4C090C" w14:textId="77777777" w:rsidR="00B34B08" w:rsidRDefault="00B34B08" w:rsidP="004B30B2"/>
    <w:p w14:paraId="2FD6DAAA" w14:textId="77777777" w:rsidR="00C34570" w:rsidRDefault="00C34570" w:rsidP="004B30B2"/>
    <w:p w14:paraId="5C4A65CE" w14:textId="77777777" w:rsidR="000D4BD4" w:rsidRDefault="000D4BD4" w:rsidP="000D4BD4">
      <w:r>
        <w:t>Projektet er finansieret af Danmarks Frie Forskningsfond</w:t>
      </w:r>
    </w:p>
    <w:p w14:paraId="1849A4F7" w14:textId="77777777" w:rsidR="000D4BD4" w:rsidRPr="00424961" w:rsidRDefault="000D4BD4" w:rsidP="004B30B2"/>
    <w:p w14:paraId="47782321" w14:textId="1EFCBE1A" w:rsidR="004B30B2" w:rsidRDefault="004B30B2" w:rsidP="004B30B2">
      <w:pPr>
        <w:spacing w:before="100" w:beforeAutospacing="1" w:after="100" w:afterAutospacing="1" w:line="240" w:lineRule="auto"/>
        <w:rPr>
          <w:rFonts w:ascii="Times New Roman" w:hAnsi="Times New Roman"/>
          <w:color w:val="auto"/>
          <w:sz w:val="24"/>
          <w:szCs w:val="24"/>
        </w:rPr>
      </w:pPr>
    </w:p>
    <w:p w14:paraId="713E5929" w14:textId="0B535331" w:rsidR="000D4BD4" w:rsidRPr="000D4BD4" w:rsidRDefault="004B30B2" w:rsidP="000D4BD4">
      <w:pPr>
        <w:pStyle w:val="NormalWeb"/>
        <w:rPr>
          <w:color w:val="auto"/>
          <w:szCs w:val="24"/>
        </w:rPr>
      </w:pPr>
      <w:r w:rsidRPr="005E5FB8">
        <w:br w:type="column"/>
      </w:r>
      <w:r w:rsidR="000D4BD4" w:rsidRPr="000D4BD4">
        <w:rPr>
          <w:noProof/>
          <w:color w:val="auto"/>
          <w:szCs w:val="24"/>
        </w:rPr>
        <w:drawing>
          <wp:inline distT="0" distB="0" distL="0" distR="0" wp14:anchorId="162A5653" wp14:editId="19B68D31">
            <wp:extent cx="4599305" cy="5897245"/>
            <wp:effectExtent l="0" t="0" r="0" b="825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58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786D" w14:textId="77777777" w:rsidR="00424961" w:rsidRDefault="00424961" w:rsidP="005E5FB8"/>
    <w:p w14:paraId="6737D288" w14:textId="6B351004" w:rsidR="00424961" w:rsidRPr="00A80BFA" w:rsidRDefault="008300F7" w:rsidP="00424961">
      <w:pPr>
        <w:rPr>
          <w:color w:val="FF0000"/>
        </w:rPr>
      </w:pPr>
      <w:r>
        <w:rPr>
          <w:color w:val="FF0000"/>
        </w:rPr>
        <w:t>Tors</w:t>
      </w:r>
      <w:r w:rsidR="00424961" w:rsidRPr="00A80BFA">
        <w:rPr>
          <w:color w:val="FF0000"/>
        </w:rPr>
        <w:t xml:space="preserve">dag den </w:t>
      </w:r>
      <w:r>
        <w:rPr>
          <w:color w:val="FF0000"/>
        </w:rPr>
        <w:t>29</w:t>
      </w:r>
      <w:r w:rsidR="00424961" w:rsidRPr="00A80BFA">
        <w:rPr>
          <w:color w:val="FF0000"/>
        </w:rPr>
        <w:t xml:space="preserve">. </w:t>
      </w:r>
      <w:r>
        <w:rPr>
          <w:color w:val="FF0000"/>
        </w:rPr>
        <w:t xml:space="preserve">august </w:t>
      </w:r>
      <w:r w:rsidR="00424961" w:rsidRPr="00A80BFA">
        <w:rPr>
          <w:color w:val="FF0000"/>
        </w:rPr>
        <w:t>kl. 14:15-16</w:t>
      </w:r>
      <w:r w:rsidR="000D4BD4" w:rsidRPr="00A80BFA">
        <w:rPr>
          <w:color w:val="FF0000"/>
        </w:rPr>
        <w:t>:</w:t>
      </w:r>
      <w:r w:rsidR="00BB70DF">
        <w:rPr>
          <w:color w:val="FF0000"/>
        </w:rPr>
        <w:t>3</w:t>
      </w:r>
      <w:r w:rsidR="000D4BD4" w:rsidRPr="00A80BFA">
        <w:rPr>
          <w:color w:val="FF0000"/>
        </w:rPr>
        <w:t>0</w:t>
      </w:r>
    </w:p>
    <w:p w14:paraId="11B8BA61" w14:textId="77777777" w:rsidR="00B34B08" w:rsidRDefault="00B34B08" w:rsidP="00424961"/>
    <w:p w14:paraId="63949008" w14:textId="7603FAC8" w:rsidR="00424961" w:rsidRDefault="00424961" w:rsidP="00424961">
      <w:r>
        <w:t>Aarhus Universitet, Nobelparken</w:t>
      </w:r>
    </w:p>
    <w:p w14:paraId="556680EF" w14:textId="77777777" w:rsidR="00424961" w:rsidRDefault="00424961" w:rsidP="00424961">
      <w:r>
        <w:t>Bygning 1461, lokale 516</w:t>
      </w:r>
    </w:p>
    <w:p w14:paraId="586D3E98" w14:textId="77777777" w:rsidR="00424961" w:rsidRDefault="00424961" w:rsidP="00424961"/>
    <w:p w14:paraId="72072B07" w14:textId="744CE817" w:rsidR="00424961" w:rsidRPr="005E5FB8" w:rsidRDefault="00424961" w:rsidP="00424961">
      <w:pPr>
        <w:rPr>
          <w:lang w:val="en-GB"/>
        </w:rPr>
      </w:pPr>
      <w:r w:rsidRPr="005E5FB8">
        <w:rPr>
          <w:lang w:val="en-GB"/>
        </w:rPr>
        <w:t>Arr.: Danpop – Danish C</w:t>
      </w:r>
      <w:r w:rsidR="005267C2">
        <w:rPr>
          <w:lang w:val="en-GB"/>
        </w:rPr>
        <w:t>e</w:t>
      </w:r>
      <w:r w:rsidRPr="005E5FB8">
        <w:rPr>
          <w:lang w:val="en-GB"/>
        </w:rPr>
        <w:t>ntre f</w:t>
      </w:r>
      <w:r>
        <w:rPr>
          <w:lang w:val="en-GB"/>
        </w:rPr>
        <w:t>or Popular Music Culture at Aarhus University</w:t>
      </w:r>
    </w:p>
    <w:p w14:paraId="6E8108B4" w14:textId="77777777" w:rsidR="00424961" w:rsidRPr="00D32BF5" w:rsidRDefault="00424961" w:rsidP="005E5FB8"/>
    <w:sectPr w:rsidR="00424961" w:rsidRPr="00D32BF5" w:rsidSect="00C042D5">
      <w:endnotePr>
        <w:numFmt w:val="decimal"/>
      </w:endnotePr>
      <w:type w:val="continuous"/>
      <w:pgSz w:w="16840" w:h="23814" w:code="8"/>
      <w:pgMar w:top="822" w:right="822" w:bottom="822" w:left="822" w:header="567" w:footer="591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7FD1A6" w14:textId="77777777" w:rsidR="004C2F0E" w:rsidRDefault="004C2F0E">
      <w:r>
        <w:separator/>
      </w:r>
    </w:p>
  </w:endnote>
  <w:endnote w:type="continuationSeparator" w:id="0">
    <w:p w14:paraId="36EDC6E1" w14:textId="77777777" w:rsidR="004C2F0E" w:rsidRDefault="004C2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B5C0C4E-93B7-472F-941E-375308B46919}"/>
    <w:embedBold r:id="rId2" w:fontKey="{9B22A5C3-883D-4D84-B7B1-09270150A2FC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3" w:fontKey="{30C6BED7-3BE4-41AB-92C3-AB00029771DE}"/>
    <w:embedBold r:id="rId4" w:fontKey="{D8DEBD1D-4E36-4479-95AA-1F339A51E25B}"/>
    <w:embedItalic r:id="rId5" w:fontKey="{3E760A27-9C9D-4FDA-8AC8-D38837576967}"/>
    <w:embedBoldItalic r:id="rId6" w:fontKey="{CC3CD65B-6FE2-4058-A810-41978D06A83A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7" w:fontKey="{1BA05C75-B2DF-4028-BEBA-3481FB07B8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08D5C7F9-B574-44F9-962F-E7DEB7D49852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B9AFAFE-CDAC-453C-9C53-50998FC665E0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10" w:fontKey="{B4D16CA8-012C-4383-8F81-DE4F00D38CFD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4786629-DD3B-4839-A138-9D394C7A00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80D3A91F-AA81-4B7A-BCFB-C7BB3A9529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B43DD" w14:textId="77777777" w:rsidR="00A92807" w:rsidRDefault="006815CF" w:rsidP="00455101">
    <w:pPr>
      <w:tabs>
        <w:tab w:val="right" w:pos="1523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E60C57E" wp14:editId="41856BC8">
              <wp:simplePos x="0" y="0"/>
              <wp:positionH relativeFrom="page">
                <wp:posOffset>518160</wp:posOffset>
              </wp:positionH>
              <wp:positionV relativeFrom="page">
                <wp:posOffset>13980795</wp:posOffset>
              </wp:positionV>
              <wp:extent cx="820800" cy="406800"/>
              <wp:effectExtent l="0" t="0" r="0" b="0"/>
              <wp:wrapNone/>
              <wp:docPr id="9" name="LogoCanvasHid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0800" cy="406800"/>
                        <a:chOff x="0" y="0"/>
                        <a:chExt cx="820039" cy="406400"/>
                      </a:xfrm>
                    </wpg:grpSpPr>
                    <wps:wsp>
                      <wps:cNvPr id="1" name="Freeform 16"/>
                      <wps:cNvSpPr>
                        <a:spLocks/>
                      </wps:cNvSpPr>
                      <wps:spPr bwMode="auto">
                        <a:xfrm>
                          <a:off x="413239" y="202223"/>
                          <a:ext cx="406800" cy="2032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00" cy="4064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E7E747" id="LogoCanvasHide" o:spid="_x0000_s1026" style="position:absolute;margin-left:40.8pt;margin-top:1100.85pt;width:64.65pt;height:32.05pt;z-index:251658752;mso-position-horizontal-relative:page;mso-position-vertical-relative:page;mso-width-relative:margin;mso-height-relative:margin" coordsize="820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">
              <v:shape id="Freeform 16" o:spid="_x0000_s1027" style="position:absolute;left:4132;top:2022;width:4068;height:2032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f" stroked="f">
                <v:path arrowok="t" o:connecttype="custom" o:connectlocs="405753,20718;400469,50750;390897,79039;377437,105285;360487,129191;340346,150358;317314,168437;291789,183129;264071,194036;234458,200859;203400,203200;172491,200859;142978,194036;115310,183129;89735,168437;66703,150358;46513,129191;29513,105285;16003,79039;6431,50750;1047,20718;101700,0;102896,15389;106336,30082;111820,43877;119198,56627;128222,68182;138890,78292;150805,86808;164016,93582;178125,98413;193080,101102;208684,101451;223939,99508;238496,95424;251957,89249;264370,81280;275388,71668;284959,60611;292886,48260;298968,34813;303056,20370;305000,5180" o:connectangles="0,0,0,0,0,0,0,0,0,0,0,0,0,0,0,0,0,0,0,0,0,0,0,0,0,0,0,0,0,0,0,0,0,0,0,0,0,0,0,0,0,0,0"/>
              </v:shape>
              <v:shape id="Freeform 17" o:spid="_x0000_s1028" style="position:absolute;width:4068;height:4064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" path="m2878,8160l,8160,8160,r,2892l2878,8160xe" fillcolor="#03428f" stroked="f">
                <v:path arrowok="t" o:connecttype="custom" o:connectlocs="143477,406400;0,406400;406800,0;406800,144033;143477,406400" o:connectangles="0,0,0,0,0"/>
              </v:shape>
              <w10:wrap anchorx="page" anchory="page"/>
            </v:group>
          </w:pict>
        </mc:Fallback>
      </mc:AlternateContent>
    </w:r>
    <w:r w:rsidR="00BB3633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84BEE9" wp14:editId="1D9CAFA9">
              <wp:simplePos x="0" y="0"/>
              <wp:positionH relativeFrom="margin">
                <wp:posOffset>960120</wp:posOffset>
              </wp:positionH>
              <wp:positionV relativeFrom="page">
                <wp:posOffset>13948410</wp:posOffset>
              </wp:positionV>
              <wp:extent cx="8755200" cy="900000"/>
              <wp:effectExtent l="0" t="0" r="8255" b="1460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52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500"/>
                            <w:gridCol w:w="8223"/>
                          </w:tblGrid>
                          <w:tr w:rsidR="0090100C" w:rsidRPr="00EA53ED" w14:paraId="5DC12AEC" w14:textId="77777777" w:rsidTr="00EA53ED">
                            <w:tc>
                              <w:tcPr>
                                <w:tcW w:w="5500" w:type="dxa"/>
                                <w:shd w:val="clear" w:color="auto" w:fill="auto"/>
                              </w:tcPr>
                              <w:p w14:paraId="497BB865" w14:textId="77777777" w:rsidR="0090100C" w:rsidRPr="009224E3" w:rsidRDefault="0090100C" w:rsidP="00F647E5">
                                <w:pPr>
                                  <w:pStyle w:val="Template-Parentlogoname"/>
                                </w:pPr>
                                <w:bookmarkStart w:id="0" w:name="OFF_logo1Computed"/>
                                <w:r>
                                  <w:t>Institut for Kultur og Samfund</w:t>
                                </w:r>
                                <w:bookmarkEnd w:id="0"/>
                              </w:p>
                              <w:p w14:paraId="2A5DD668" w14:textId="77777777" w:rsidR="0090100C" w:rsidRDefault="0090100C" w:rsidP="00F647E5">
                                <w:pPr>
                                  <w:pStyle w:val="Template-Unitnamelogoname"/>
                                </w:pPr>
                                <w:bookmarkStart w:id="1" w:name="OFF_logo2Computed"/>
                                <w:r>
                                  <w:t>Aarhus Universitet</w:t>
                                </w:r>
                                <w:bookmarkEnd w:id="1"/>
                              </w:p>
                            </w:tc>
                            <w:tc>
                              <w:tcPr>
                                <w:tcW w:w="8223" w:type="dxa"/>
                                <w:shd w:val="clear" w:color="auto" w:fill="auto"/>
                              </w:tcPr>
                              <w:p w14:paraId="6CF713D8" w14:textId="77777777" w:rsidR="0090100C" w:rsidRDefault="0090100C" w:rsidP="00937AAA">
                                <w:pPr>
                                  <w:pStyle w:val="Template-Unitnamelogoname"/>
                                  <w:jc w:val="right"/>
                                </w:pPr>
                                <w:bookmarkStart w:id="2" w:name="IMG_SecondaryLogo"/>
                                <w:r>
                                  <w:t xml:space="preserve"> </w:t>
                                </w:r>
                                <w:bookmarkEnd w:id="2"/>
                              </w:p>
                            </w:tc>
                          </w:tr>
                        </w:tbl>
                        <w:p w14:paraId="56987779" w14:textId="77777777" w:rsidR="0090100C" w:rsidRPr="009224E3" w:rsidRDefault="0090100C" w:rsidP="0090100C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84BEE9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30" type="#_x0000_t202" style="position:absolute;margin-left:75.6pt;margin-top:1098.3pt;width:689.4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500"/>
                      <w:gridCol w:w="8223"/>
                    </w:tblGrid>
                    <w:tr w:rsidR="0090100C" w:rsidRPr="00EA53ED" w14:paraId="5DC12AEC" w14:textId="77777777" w:rsidTr="00EA53ED">
                      <w:tc>
                        <w:tcPr>
                          <w:tcW w:w="5500" w:type="dxa"/>
                          <w:shd w:val="clear" w:color="auto" w:fill="auto"/>
                        </w:tcPr>
                        <w:p w14:paraId="497BB865" w14:textId="77777777" w:rsidR="0090100C" w:rsidRPr="009224E3" w:rsidRDefault="0090100C" w:rsidP="00F647E5">
                          <w:pPr>
                            <w:pStyle w:val="Template-Parentlogoname"/>
                          </w:pPr>
                          <w:bookmarkStart w:id="3" w:name="OFF_logo1Computed"/>
                          <w:r>
                            <w:t>Institut for Kultur og Samfund</w:t>
                          </w:r>
                          <w:bookmarkEnd w:id="3"/>
                        </w:p>
                        <w:p w14:paraId="2A5DD668" w14:textId="77777777" w:rsidR="0090100C" w:rsidRDefault="0090100C" w:rsidP="00F647E5">
                          <w:pPr>
                            <w:pStyle w:val="Template-Unitnamelogoname"/>
                          </w:pPr>
                          <w:bookmarkStart w:id="4" w:name="OFF_logo2Computed"/>
                          <w:r>
                            <w:t>Aarhus Universitet</w:t>
                          </w:r>
                          <w:bookmarkEnd w:id="4"/>
                        </w:p>
                      </w:tc>
                      <w:tc>
                        <w:tcPr>
                          <w:tcW w:w="8223" w:type="dxa"/>
                          <w:shd w:val="clear" w:color="auto" w:fill="auto"/>
                        </w:tcPr>
                        <w:p w14:paraId="6CF713D8" w14:textId="77777777" w:rsidR="0090100C" w:rsidRDefault="0090100C" w:rsidP="00937AAA">
                          <w:pPr>
                            <w:pStyle w:val="Template-Unitnamelogoname"/>
                            <w:jc w:val="right"/>
                          </w:pPr>
                          <w:bookmarkStart w:id="5" w:name="IMG_SecondaryLogo"/>
                          <w:r>
                            <w:t xml:space="preserve"> </w:t>
                          </w:r>
                          <w:bookmarkEnd w:id="5"/>
                        </w:p>
                      </w:tc>
                    </w:tr>
                  </w:tbl>
                  <w:p w14:paraId="56987779" w14:textId="77777777" w:rsidR="0090100C" w:rsidRPr="009224E3" w:rsidRDefault="0090100C" w:rsidP="0090100C">
                    <w:pPr>
                      <w:pStyle w:val="Template-Unitnamelogoname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2E474709" w14:textId="77777777" w:rsidR="0090100C" w:rsidRDefault="0090100C" w:rsidP="0090100C">
    <w:pPr>
      <w:spacing w:after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27EEBB" w14:textId="77777777" w:rsidR="004C2F0E" w:rsidRDefault="004C2F0E">
      <w:r>
        <w:separator/>
      </w:r>
    </w:p>
  </w:footnote>
  <w:footnote w:type="continuationSeparator" w:id="0">
    <w:p w14:paraId="06ADB3E0" w14:textId="77777777" w:rsidR="004C2F0E" w:rsidRDefault="004C2F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6B24A" w14:textId="77777777" w:rsidR="00A92807" w:rsidRDefault="00BB3633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690F167" wp14:editId="4189CBEB">
              <wp:simplePos x="0" y="0"/>
              <wp:positionH relativeFrom="page">
                <wp:posOffset>720090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1B6EE" w14:textId="77777777" w:rsidR="00A92807" w:rsidRDefault="00A92807" w:rsidP="00A11327">
                          <w:pPr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0F15ED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0F15ED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3AA3A4FF" w14:textId="77777777" w:rsidR="00A92807" w:rsidRPr="00192812" w:rsidRDefault="00BB3633" w:rsidP="00A11327">
                          <w:pPr>
                            <w:pStyle w:val="Template-Date"/>
                            <w:spacing w:line="215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61F2ADCB" wp14:editId="36022661">
                                <wp:extent cx="190500" cy="9525"/>
                                <wp:effectExtent l="0" t="0" r="0" b="0"/>
                                <wp:docPr id="5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" cy="9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90F16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6.7pt;margin-top:120.2pt;width:70.1pt;height:84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" filled="f" stroked="f">
              <v:textbox inset="0,0,0,0">
                <w:txbxContent>
                  <w:p w14:paraId="5811B6EE" w14:textId="77777777" w:rsidR="00A92807" w:rsidRDefault="00A92807" w:rsidP="00A11327">
                    <w:pPr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0F15ED">
                      <w:rPr>
                        <w:rStyle w:val="Sidetal"/>
                        <w:noProof/>
                      </w:rPr>
                      <w:t>1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0F15ED">
                      <w:rPr>
                        <w:rStyle w:val="Sidetal"/>
                        <w:noProof/>
                      </w:rPr>
                      <w:t>1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14:paraId="3AA3A4FF" w14:textId="77777777" w:rsidR="00A92807" w:rsidRPr="00192812" w:rsidRDefault="00BB3633" w:rsidP="00A11327">
                    <w:pPr>
                      <w:pStyle w:val="Template-Date"/>
                      <w:spacing w:line="215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61F2ADCB" wp14:editId="36022661">
                          <wp:extent cx="190500" cy="9525"/>
                          <wp:effectExtent l="0" t="0" r="0" b="0"/>
                          <wp:docPr id="5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0B21E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7FC033E"/>
    <w:multiLevelType w:val="multilevel"/>
    <w:tmpl w:val="CF268552"/>
    <w:lvl w:ilvl="0">
      <w:start w:val="1"/>
      <w:numFmt w:val="decimal"/>
      <w:pStyle w:val="Opstilling-talellerbog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141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9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6" w:hanging="22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9" w:hanging="2551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506335AF"/>
    <w:multiLevelType w:val="multilevel"/>
    <w:tmpl w:val="30B860C6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03428E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3428E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3428E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3428E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3428E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3428E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3428E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3428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3428E"/>
      </w:rPr>
    </w:lvl>
  </w:abstractNum>
  <w:abstractNum w:abstractNumId="17" w15:restartNumberingAfterBreak="0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378312104">
    <w:abstractNumId w:val="15"/>
  </w:num>
  <w:num w:numId="2" w16cid:durableId="1848404064">
    <w:abstractNumId w:val="11"/>
  </w:num>
  <w:num w:numId="3" w16cid:durableId="224224569">
    <w:abstractNumId w:val="14"/>
  </w:num>
  <w:num w:numId="4" w16cid:durableId="1191870409">
    <w:abstractNumId w:val="10"/>
  </w:num>
  <w:num w:numId="5" w16cid:durableId="362093995">
    <w:abstractNumId w:val="8"/>
  </w:num>
  <w:num w:numId="6" w16cid:durableId="949974626">
    <w:abstractNumId w:val="7"/>
  </w:num>
  <w:num w:numId="7" w16cid:durableId="217471054">
    <w:abstractNumId w:val="6"/>
  </w:num>
  <w:num w:numId="8" w16cid:durableId="41565371">
    <w:abstractNumId w:val="5"/>
  </w:num>
  <w:num w:numId="9" w16cid:durableId="1661956826">
    <w:abstractNumId w:val="9"/>
  </w:num>
  <w:num w:numId="10" w16cid:durableId="746154777">
    <w:abstractNumId w:val="4"/>
  </w:num>
  <w:num w:numId="11" w16cid:durableId="1421220229">
    <w:abstractNumId w:val="3"/>
  </w:num>
  <w:num w:numId="12" w16cid:durableId="92164767">
    <w:abstractNumId w:val="2"/>
  </w:num>
  <w:num w:numId="13" w16cid:durableId="1378777629">
    <w:abstractNumId w:val="1"/>
  </w:num>
  <w:num w:numId="14" w16cid:durableId="726343537">
    <w:abstractNumId w:val="19"/>
  </w:num>
  <w:num w:numId="15" w16cid:durableId="747775279">
    <w:abstractNumId w:val="20"/>
  </w:num>
  <w:num w:numId="16" w16cid:durableId="1382552652">
    <w:abstractNumId w:val="18"/>
  </w:num>
  <w:num w:numId="17" w16cid:durableId="1787696890">
    <w:abstractNumId w:val="12"/>
  </w:num>
  <w:num w:numId="18" w16cid:durableId="1628703654">
    <w:abstractNumId w:val="17"/>
  </w:num>
  <w:num w:numId="19" w16cid:durableId="1260214811">
    <w:abstractNumId w:val="0"/>
  </w:num>
  <w:num w:numId="20" w16cid:durableId="544758492">
    <w:abstractNumId w:val="15"/>
  </w:num>
  <w:num w:numId="21" w16cid:durableId="652829582">
    <w:abstractNumId w:val="11"/>
  </w:num>
  <w:num w:numId="22" w16cid:durableId="2131242773">
    <w:abstractNumId w:val="14"/>
  </w:num>
  <w:num w:numId="23" w16cid:durableId="1596400010">
    <w:abstractNumId w:val="16"/>
  </w:num>
  <w:num w:numId="24" w16cid:durableId="1531334446">
    <w:abstractNumId w:val="8"/>
  </w:num>
  <w:num w:numId="25" w16cid:durableId="832261542">
    <w:abstractNumId w:val="7"/>
  </w:num>
  <w:num w:numId="26" w16cid:durableId="1572889088">
    <w:abstractNumId w:val="6"/>
  </w:num>
  <w:num w:numId="27" w16cid:durableId="2053189878">
    <w:abstractNumId w:val="5"/>
  </w:num>
  <w:num w:numId="28" w16cid:durableId="57368789">
    <w:abstractNumId w:val="13"/>
  </w:num>
  <w:num w:numId="29" w16cid:durableId="1055162314">
    <w:abstractNumId w:val="4"/>
  </w:num>
  <w:num w:numId="30" w16cid:durableId="385881265">
    <w:abstractNumId w:val="3"/>
  </w:num>
  <w:num w:numId="31" w16cid:durableId="893083737">
    <w:abstractNumId w:val="2"/>
  </w:num>
  <w:num w:numId="32" w16cid:durableId="377583791">
    <w:abstractNumId w:val="1"/>
  </w:num>
  <w:num w:numId="33" w16cid:durableId="1314597958">
    <w:abstractNumId w:val="19"/>
  </w:num>
  <w:num w:numId="34" w16cid:durableId="1274357986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oNotDisplayPageBoundaries/>
  <w:embedTrueTypeFonts/>
  <w:defaultTabStop w:val="720"/>
  <w:autoHyphenation/>
  <w:hyphenationZone w:val="284"/>
  <w:characterSpacingControl w:val="doNotCompress"/>
  <w:hdrShapeDefaults>
    <o:shapedefaults v:ext="edit" spidmax="2050">
      <o:colormru v:ext="edit" colors="#812990,#03428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3B6C"/>
    <w:rsid w:val="00023F0B"/>
    <w:rsid w:val="0002573E"/>
    <w:rsid w:val="00045063"/>
    <w:rsid w:val="00051A09"/>
    <w:rsid w:val="000634B1"/>
    <w:rsid w:val="0008102B"/>
    <w:rsid w:val="00094D54"/>
    <w:rsid w:val="00096A40"/>
    <w:rsid w:val="000A708C"/>
    <w:rsid w:val="000D0E24"/>
    <w:rsid w:val="000D4BD4"/>
    <w:rsid w:val="000E3985"/>
    <w:rsid w:val="000E4B95"/>
    <w:rsid w:val="000F15ED"/>
    <w:rsid w:val="000F296A"/>
    <w:rsid w:val="00127746"/>
    <w:rsid w:val="00134173"/>
    <w:rsid w:val="00142F5C"/>
    <w:rsid w:val="00153477"/>
    <w:rsid w:val="00192812"/>
    <w:rsid w:val="001C2E9B"/>
    <w:rsid w:val="001C6484"/>
    <w:rsid w:val="001D59A1"/>
    <w:rsid w:val="001F16DB"/>
    <w:rsid w:val="001F4297"/>
    <w:rsid w:val="001F555F"/>
    <w:rsid w:val="0021134F"/>
    <w:rsid w:val="00214014"/>
    <w:rsid w:val="0021543D"/>
    <w:rsid w:val="002171DE"/>
    <w:rsid w:val="00222CCB"/>
    <w:rsid w:val="00227E7F"/>
    <w:rsid w:val="00232C35"/>
    <w:rsid w:val="002450F5"/>
    <w:rsid w:val="002528EB"/>
    <w:rsid w:val="00252F7D"/>
    <w:rsid w:val="0028032B"/>
    <w:rsid w:val="002D4840"/>
    <w:rsid w:val="002D4C0A"/>
    <w:rsid w:val="002E18BE"/>
    <w:rsid w:val="002E326D"/>
    <w:rsid w:val="002F5C96"/>
    <w:rsid w:val="002F7C36"/>
    <w:rsid w:val="00301597"/>
    <w:rsid w:val="0030669E"/>
    <w:rsid w:val="003108F1"/>
    <w:rsid w:val="00315717"/>
    <w:rsid w:val="003412E2"/>
    <w:rsid w:val="00342E68"/>
    <w:rsid w:val="003439F3"/>
    <w:rsid w:val="0036545B"/>
    <w:rsid w:val="00370A2B"/>
    <w:rsid w:val="00385DB8"/>
    <w:rsid w:val="00393721"/>
    <w:rsid w:val="003A42DA"/>
    <w:rsid w:val="003A442C"/>
    <w:rsid w:val="003D04A6"/>
    <w:rsid w:val="003D247D"/>
    <w:rsid w:val="003E6170"/>
    <w:rsid w:val="003F33BA"/>
    <w:rsid w:val="00424961"/>
    <w:rsid w:val="00425569"/>
    <w:rsid w:val="004367C8"/>
    <w:rsid w:val="00443D5B"/>
    <w:rsid w:val="0045307B"/>
    <w:rsid w:val="00455101"/>
    <w:rsid w:val="004619EE"/>
    <w:rsid w:val="004762F4"/>
    <w:rsid w:val="0048777D"/>
    <w:rsid w:val="004A5FC1"/>
    <w:rsid w:val="004A66E6"/>
    <w:rsid w:val="004B30B2"/>
    <w:rsid w:val="004C2F0E"/>
    <w:rsid w:val="004E78B0"/>
    <w:rsid w:val="00502C3B"/>
    <w:rsid w:val="00504494"/>
    <w:rsid w:val="005136A8"/>
    <w:rsid w:val="00525F05"/>
    <w:rsid w:val="005267C2"/>
    <w:rsid w:val="0053192C"/>
    <w:rsid w:val="00547ACA"/>
    <w:rsid w:val="00577E20"/>
    <w:rsid w:val="005802EE"/>
    <w:rsid w:val="00590301"/>
    <w:rsid w:val="005B6294"/>
    <w:rsid w:val="005C6726"/>
    <w:rsid w:val="005C7BF5"/>
    <w:rsid w:val="005E5FB8"/>
    <w:rsid w:val="005E6CB9"/>
    <w:rsid w:val="005F13EF"/>
    <w:rsid w:val="006002C8"/>
    <w:rsid w:val="006138A4"/>
    <w:rsid w:val="00641B24"/>
    <w:rsid w:val="00661585"/>
    <w:rsid w:val="00672935"/>
    <w:rsid w:val="00673A6B"/>
    <w:rsid w:val="00680B71"/>
    <w:rsid w:val="006815CF"/>
    <w:rsid w:val="006817AF"/>
    <w:rsid w:val="00682DC8"/>
    <w:rsid w:val="0069033E"/>
    <w:rsid w:val="006A243E"/>
    <w:rsid w:val="006B64F6"/>
    <w:rsid w:val="006C3A1B"/>
    <w:rsid w:val="006D4DE1"/>
    <w:rsid w:val="00713D79"/>
    <w:rsid w:val="00717F1B"/>
    <w:rsid w:val="00736658"/>
    <w:rsid w:val="00744B80"/>
    <w:rsid w:val="00757BDC"/>
    <w:rsid w:val="0076142E"/>
    <w:rsid w:val="007711BA"/>
    <w:rsid w:val="00781F91"/>
    <w:rsid w:val="0079419F"/>
    <w:rsid w:val="0079484E"/>
    <w:rsid w:val="00795523"/>
    <w:rsid w:val="007955B4"/>
    <w:rsid w:val="007C2708"/>
    <w:rsid w:val="007D32C3"/>
    <w:rsid w:val="007D6C28"/>
    <w:rsid w:val="007F5609"/>
    <w:rsid w:val="007F752A"/>
    <w:rsid w:val="008300F7"/>
    <w:rsid w:val="008320CF"/>
    <w:rsid w:val="00833BF2"/>
    <w:rsid w:val="00843AB8"/>
    <w:rsid w:val="0085222B"/>
    <w:rsid w:val="008631F5"/>
    <w:rsid w:val="00863559"/>
    <w:rsid w:val="008774D8"/>
    <w:rsid w:val="00890998"/>
    <w:rsid w:val="00897340"/>
    <w:rsid w:val="008C0AF4"/>
    <w:rsid w:val="008D165A"/>
    <w:rsid w:val="008E010C"/>
    <w:rsid w:val="008E2216"/>
    <w:rsid w:val="008E62A5"/>
    <w:rsid w:val="008F587A"/>
    <w:rsid w:val="0090082C"/>
    <w:rsid w:val="0090100C"/>
    <w:rsid w:val="009168B6"/>
    <w:rsid w:val="00921BEC"/>
    <w:rsid w:val="00923797"/>
    <w:rsid w:val="00930E78"/>
    <w:rsid w:val="00937410"/>
    <w:rsid w:val="00937AAA"/>
    <w:rsid w:val="00942880"/>
    <w:rsid w:val="00981780"/>
    <w:rsid w:val="009B303A"/>
    <w:rsid w:val="009C3A4A"/>
    <w:rsid w:val="009C3C3A"/>
    <w:rsid w:val="009D41A1"/>
    <w:rsid w:val="009E3C39"/>
    <w:rsid w:val="00A048EC"/>
    <w:rsid w:val="00A066C8"/>
    <w:rsid w:val="00A11327"/>
    <w:rsid w:val="00A24FF3"/>
    <w:rsid w:val="00A27EAC"/>
    <w:rsid w:val="00A31EE9"/>
    <w:rsid w:val="00A6003B"/>
    <w:rsid w:val="00A80BFA"/>
    <w:rsid w:val="00A81018"/>
    <w:rsid w:val="00A92807"/>
    <w:rsid w:val="00AA0EF9"/>
    <w:rsid w:val="00AA45F7"/>
    <w:rsid w:val="00AB0A37"/>
    <w:rsid w:val="00AB4E1D"/>
    <w:rsid w:val="00AB73E8"/>
    <w:rsid w:val="00AC127A"/>
    <w:rsid w:val="00AD2267"/>
    <w:rsid w:val="00AD7E64"/>
    <w:rsid w:val="00AE219D"/>
    <w:rsid w:val="00AE2BE7"/>
    <w:rsid w:val="00AE751B"/>
    <w:rsid w:val="00AE7BD8"/>
    <w:rsid w:val="00B076BF"/>
    <w:rsid w:val="00B15221"/>
    <w:rsid w:val="00B348EA"/>
    <w:rsid w:val="00B34B08"/>
    <w:rsid w:val="00B42BA4"/>
    <w:rsid w:val="00B47C53"/>
    <w:rsid w:val="00B76873"/>
    <w:rsid w:val="00B9023E"/>
    <w:rsid w:val="00B93894"/>
    <w:rsid w:val="00BA19BC"/>
    <w:rsid w:val="00BA56DF"/>
    <w:rsid w:val="00BB1FF7"/>
    <w:rsid w:val="00BB3633"/>
    <w:rsid w:val="00BB70DF"/>
    <w:rsid w:val="00BD35BA"/>
    <w:rsid w:val="00BD58FC"/>
    <w:rsid w:val="00BE01AC"/>
    <w:rsid w:val="00BE4D2E"/>
    <w:rsid w:val="00BE5B4D"/>
    <w:rsid w:val="00BE7FBE"/>
    <w:rsid w:val="00BF3805"/>
    <w:rsid w:val="00BF69F3"/>
    <w:rsid w:val="00C030AB"/>
    <w:rsid w:val="00C042D5"/>
    <w:rsid w:val="00C06396"/>
    <w:rsid w:val="00C15EB0"/>
    <w:rsid w:val="00C34570"/>
    <w:rsid w:val="00C37B10"/>
    <w:rsid w:val="00C55E86"/>
    <w:rsid w:val="00C737E6"/>
    <w:rsid w:val="00C73D1E"/>
    <w:rsid w:val="00C81BE1"/>
    <w:rsid w:val="00C93508"/>
    <w:rsid w:val="00C96CED"/>
    <w:rsid w:val="00CA6474"/>
    <w:rsid w:val="00CB2ECE"/>
    <w:rsid w:val="00CF1F91"/>
    <w:rsid w:val="00D0461F"/>
    <w:rsid w:val="00D14888"/>
    <w:rsid w:val="00D15B2F"/>
    <w:rsid w:val="00D60D6A"/>
    <w:rsid w:val="00D66D85"/>
    <w:rsid w:val="00D77A38"/>
    <w:rsid w:val="00DD0199"/>
    <w:rsid w:val="00E12787"/>
    <w:rsid w:val="00E44968"/>
    <w:rsid w:val="00E5064B"/>
    <w:rsid w:val="00E53F27"/>
    <w:rsid w:val="00E61EA1"/>
    <w:rsid w:val="00E728B6"/>
    <w:rsid w:val="00E87E98"/>
    <w:rsid w:val="00E9495B"/>
    <w:rsid w:val="00EA53ED"/>
    <w:rsid w:val="00EA6633"/>
    <w:rsid w:val="00EE59AA"/>
    <w:rsid w:val="00F04FF3"/>
    <w:rsid w:val="00F06D5C"/>
    <w:rsid w:val="00F16E7F"/>
    <w:rsid w:val="00F178ED"/>
    <w:rsid w:val="00F24AE9"/>
    <w:rsid w:val="00F4463E"/>
    <w:rsid w:val="00F45004"/>
    <w:rsid w:val="00F475BF"/>
    <w:rsid w:val="00F6239A"/>
    <w:rsid w:val="00F62F8B"/>
    <w:rsid w:val="00F647E5"/>
    <w:rsid w:val="00F845F9"/>
    <w:rsid w:val="00F910A9"/>
    <w:rsid w:val="00FA31F3"/>
    <w:rsid w:val="00FB6659"/>
    <w:rsid w:val="00FB71F8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812990,#03428f"/>
    </o:shapedefaults>
    <o:shapelayout v:ext="edit">
      <o:idmap v:ext="edit" data="2"/>
    </o:shapelayout>
  </w:shapeDefaults>
  <w:decimalSymbol w:val=","/>
  <w:listSeparator w:val=";"/>
  <w14:docId w14:val="5A985346"/>
  <w15:docId w15:val="{0F42C043-20C0-484B-A60D-64447C5F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U Passata" w:eastAsia="Times New Roman" w:hAnsi="AU Passata" w:cs="Times New Roman"/>
        <w:color w:val="03428E"/>
        <w:sz w:val="36"/>
        <w:szCs w:val="36"/>
        <w:lang w:val="da-DK" w:eastAsia="da-DK" w:bidi="ar-SA"/>
      </w:rPr>
    </w:rPrDefault>
    <w:pPrDefault>
      <w:pPr>
        <w:spacing w:line="4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0F5"/>
  </w:style>
  <w:style w:type="paragraph" w:styleId="Overskrift1">
    <w:name w:val="heading 1"/>
    <w:aliases w:val="overskrift - Light"/>
    <w:basedOn w:val="Normal"/>
    <w:next w:val="Normal"/>
    <w:uiPriority w:val="1"/>
    <w:qFormat/>
    <w:rsid w:val="002450F5"/>
    <w:pPr>
      <w:keepNext/>
      <w:spacing w:line="3400" w:lineRule="exact"/>
      <w:outlineLvl w:val="0"/>
    </w:pPr>
    <w:rPr>
      <w:rFonts w:ascii="AU Passata Light" w:hAnsi="AU Passata Light" w:cs="Arial"/>
      <w:bCs/>
      <w:caps/>
      <w:sz w:val="400"/>
      <w:szCs w:val="32"/>
    </w:rPr>
  </w:style>
  <w:style w:type="paragraph" w:styleId="Overskrift2">
    <w:name w:val="heading 2"/>
    <w:aliases w:val="Citat - Light"/>
    <w:basedOn w:val="Normal"/>
    <w:next w:val="Normal"/>
    <w:uiPriority w:val="1"/>
    <w:qFormat/>
    <w:rsid w:val="002450F5"/>
    <w:pPr>
      <w:keepNext/>
      <w:spacing w:line="1800" w:lineRule="exact"/>
      <w:outlineLvl w:val="1"/>
    </w:pPr>
    <w:rPr>
      <w:rFonts w:ascii="AU Passata Light" w:hAnsi="AU Passata Light" w:cs="Arial"/>
      <w:bCs/>
      <w:iCs/>
      <w:caps/>
      <w:sz w:val="200"/>
      <w:szCs w:val="28"/>
    </w:rPr>
  </w:style>
  <w:style w:type="paragraph" w:styleId="Overskrift3">
    <w:name w:val="heading 3"/>
    <w:aliases w:val="Manchet Bold"/>
    <w:basedOn w:val="Normal"/>
    <w:next w:val="Normal"/>
    <w:uiPriority w:val="1"/>
    <w:qFormat/>
    <w:rsid w:val="002450F5"/>
    <w:pPr>
      <w:keepNext/>
      <w:spacing w:line="1000" w:lineRule="atLeast"/>
      <w:outlineLvl w:val="2"/>
    </w:pPr>
    <w:rPr>
      <w:rFonts w:cs="Arial"/>
      <w:b/>
      <w:bCs/>
      <w:caps/>
      <w:sz w:val="100"/>
      <w:szCs w:val="26"/>
    </w:rPr>
  </w:style>
  <w:style w:type="paragraph" w:styleId="Overskrift4">
    <w:name w:val="heading 4"/>
    <w:aliases w:val="Mellemrubrik"/>
    <w:basedOn w:val="Normal"/>
    <w:next w:val="Normal"/>
    <w:uiPriority w:val="1"/>
    <w:qFormat/>
    <w:rsid w:val="002450F5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2450F5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2450F5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2450F5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uiPriority w:val="1"/>
    <w:semiHidden/>
    <w:qFormat/>
    <w:rsid w:val="002450F5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uiPriority w:val="1"/>
    <w:semiHidden/>
    <w:qFormat/>
    <w:rsid w:val="002450F5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2450F5"/>
    <w:pPr>
      <w:numPr>
        <w:numId w:val="1"/>
      </w:numPr>
    </w:pPr>
  </w:style>
  <w:style w:type="numbering" w:styleId="1ai">
    <w:name w:val="Outline List 1"/>
    <w:basedOn w:val="Ingenoversigt"/>
    <w:semiHidden/>
    <w:rsid w:val="002450F5"/>
    <w:pPr>
      <w:numPr>
        <w:numId w:val="2"/>
      </w:numPr>
    </w:pPr>
  </w:style>
  <w:style w:type="numbering" w:styleId="ArtikelSektion">
    <w:name w:val="Outline List 3"/>
    <w:basedOn w:val="Ingenoversigt"/>
    <w:semiHidden/>
    <w:rsid w:val="002450F5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2450F5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2450F5"/>
    <w:pPr>
      <w:spacing w:after="120"/>
    </w:pPr>
  </w:style>
  <w:style w:type="paragraph" w:styleId="Brdtekst2">
    <w:name w:val="Body Text 2"/>
    <w:basedOn w:val="Normal"/>
    <w:uiPriority w:val="99"/>
    <w:semiHidden/>
    <w:rsid w:val="002450F5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2450F5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2450F5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2450F5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2450F5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2450F5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2450F5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2450F5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uiPriority w:val="99"/>
    <w:semiHidden/>
    <w:rsid w:val="002450F5"/>
    <w:pPr>
      <w:ind w:left="4252"/>
    </w:pPr>
  </w:style>
  <w:style w:type="paragraph" w:styleId="Dato">
    <w:name w:val="Date"/>
    <w:basedOn w:val="Normal"/>
    <w:next w:val="Normal"/>
    <w:uiPriority w:val="99"/>
    <w:semiHidden/>
    <w:rsid w:val="002450F5"/>
  </w:style>
  <w:style w:type="paragraph" w:styleId="Mailsignatur">
    <w:name w:val="E-mail Signature"/>
    <w:basedOn w:val="Normal"/>
    <w:uiPriority w:val="99"/>
    <w:semiHidden/>
    <w:rsid w:val="002450F5"/>
  </w:style>
  <w:style w:type="character" w:styleId="Fremhv">
    <w:name w:val="Emphasis"/>
    <w:uiPriority w:val="99"/>
    <w:semiHidden/>
    <w:qFormat/>
    <w:rsid w:val="002450F5"/>
    <w:rPr>
      <w:rFonts w:ascii="AU Passata" w:hAnsi="AU Passata"/>
      <w:i/>
      <w:iCs/>
      <w:color w:val="03428E"/>
      <w:lang w:val="da-DK"/>
    </w:rPr>
  </w:style>
  <w:style w:type="character" w:styleId="Slutnotehenvisning">
    <w:name w:val="end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da-DK"/>
    </w:rPr>
  </w:style>
  <w:style w:type="paragraph" w:styleId="Slutnotetekst">
    <w:name w:val="end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2450F5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2450F5"/>
    <w:rPr>
      <w:rFonts w:ascii="Arial" w:hAnsi="Arial" w:cs="Arial"/>
      <w:szCs w:val="20"/>
    </w:rPr>
  </w:style>
  <w:style w:type="character" w:styleId="Fodnotehenvisning">
    <w:name w:val="foot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da-DK"/>
    </w:rPr>
  </w:style>
  <w:style w:type="paragraph" w:styleId="Fodnotetekst">
    <w:name w:val="foot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2450F5"/>
    <w:rPr>
      <w:rFonts w:ascii="AU Passata" w:hAnsi="AU Passata"/>
      <w:color w:val="03428E"/>
      <w:lang w:val="da-DK"/>
    </w:rPr>
  </w:style>
  <w:style w:type="paragraph" w:styleId="HTML-adresse">
    <w:name w:val="HTML Address"/>
    <w:basedOn w:val="Normal"/>
    <w:uiPriority w:val="99"/>
    <w:semiHidden/>
    <w:rsid w:val="002450F5"/>
    <w:rPr>
      <w:i/>
      <w:iCs/>
    </w:rPr>
  </w:style>
  <w:style w:type="character" w:styleId="HTML-citat">
    <w:name w:val="HTML Cite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HTML-kode">
    <w:name w:val="HTML Code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HTML-tastatur">
    <w:name w:val="HTML Keyboard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2450F5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2450F5"/>
    <w:rPr>
      <w:rFonts w:ascii="Courier New" w:hAnsi="Courier New" w:cs="Courier New"/>
      <w:color w:val="03428E"/>
      <w:lang w:val="da-DK"/>
    </w:rPr>
  </w:style>
  <w:style w:type="character" w:styleId="HTML-skrivemaskine">
    <w:name w:val="HTML Typewriter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character" w:styleId="HTML-variabel">
    <w:name w:val="HTML Variable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Linjenummer">
    <w:name w:val="line number"/>
    <w:basedOn w:val="Standardskrifttypeiafsnit"/>
    <w:uiPriority w:val="99"/>
    <w:semiHidden/>
    <w:rsid w:val="002450F5"/>
    <w:rPr>
      <w:rFonts w:ascii="AU Passata" w:hAnsi="AU Passata"/>
      <w:color w:val="03428E"/>
      <w:lang w:val="da-DK"/>
    </w:rPr>
  </w:style>
  <w:style w:type="paragraph" w:styleId="Liste">
    <w:name w:val="List"/>
    <w:basedOn w:val="Normal"/>
    <w:uiPriority w:val="99"/>
    <w:semiHidden/>
    <w:rsid w:val="002450F5"/>
    <w:pPr>
      <w:ind w:left="283" w:hanging="283"/>
    </w:pPr>
  </w:style>
  <w:style w:type="paragraph" w:styleId="Liste2">
    <w:name w:val="List 2"/>
    <w:basedOn w:val="Normal"/>
    <w:uiPriority w:val="99"/>
    <w:semiHidden/>
    <w:rsid w:val="002450F5"/>
    <w:pPr>
      <w:ind w:left="566" w:hanging="283"/>
    </w:pPr>
  </w:style>
  <w:style w:type="paragraph" w:styleId="Liste3">
    <w:name w:val="List 3"/>
    <w:basedOn w:val="Normal"/>
    <w:uiPriority w:val="99"/>
    <w:semiHidden/>
    <w:rsid w:val="002450F5"/>
    <w:pPr>
      <w:ind w:left="849" w:hanging="283"/>
    </w:pPr>
  </w:style>
  <w:style w:type="paragraph" w:styleId="Liste4">
    <w:name w:val="List 4"/>
    <w:basedOn w:val="Normal"/>
    <w:uiPriority w:val="99"/>
    <w:semiHidden/>
    <w:rsid w:val="002450F5"/>
    <w:pPr>
      <w:ind w:left="1132" w:hanging="283"/>
    </w:pPr>
  </w:style>
  <w:style w:type="paragraph" w:styleId="Liste5">
    <w:name w:val="List 5"/>
    <w:basedOn w:val="Normal"/>
    <w:uiPriority w:val="99"/>
    <w:semiHidden/>
    <w:rsid w:val="002450F5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2450F5"/>
    <w:pPr>
      <w:numPr>
        <w:numId w:val="23"/>
      </w:numPr>
    </w:pPr>
  </w:style>
  <w:style w:type="paragraph" w:styleId="Opstilling-punkttegn2">
    <w:name w:val="List Bullet 2"/>
    <w:basedOn w:val="Normal"/>
    <w:uiPriority w:val="99"/>
    <w:semiHidden/>
    <w:rsid w:val="002450F5"/>
    <w:pPr>
      <w:numPr>
        <w:numId w:val="24"/>
      </w:numPr>
    </w:pPr>
  </w:style>
  <w:style w:type="paragraph" w:styleId="Opstilling-punkttegn3">
    <w:name w:val="List Bullet 3"/>
    <w:basedOn w:val="Normal"/>
    <w:uiPriority w:val="99"/>
    <w:semiHidden/>
    <w:rsid w:val="002450F5"/>
    <w:pPr>
      <w:numPr>
        <w:numId w:val="25"/>
      </w:numPr>
    </w:pPr>
  </w:style>
  <w:style w:type="paragraph" w:styleId="Opstilling-punkttegn4">
    <w:name w:val="List Bullet 4"/>
    <w:basedOn w:val="Normal"/>
    <w:uiPriority w:val="99"/>
    <w:semiHidden/>
    <w:rsid w:val="002450F5"/>
    <w:pPr>
      <w:numPr>
        <w:numId w:val="26"/>
      </w:numPr>
    </w:pPr>
  </w:style>
  <w:style w:type="paragraph" w:styleId="Opstilling-punkttegn5">
    <w:name w:val="List Bullet 5"/>
    <w:basedOn w:val="Normal"/>
    <w:uiPriority w:val="99"/>
    <w:semiHidden/>
    <w:rsid w:val="002450F5"/>
    <w:pPr>
      <w:numPr>
        <w:numId w:val="27"/>
      </w:numPr>
    </w:pPr>
  </w:style>
  <w:style w:type="paragraph" w:styleId="Opstilling-forts">
    <w:name w:val="List Continue"/>
    <w:basedOn w:val="Normal"/>
    <w:uiPriority w:val="99"/>
    <w:semiHidden/>
    <w:rsid w:val="002450F5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2450F5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2450F5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2450F5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2450F5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2450F5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2450F5"/>
    <w:pPr>
      <w:numPr>
        <w:numId w:val="29"/>
      </w:numPr>
    </w:pPr>
  </w:style>
  <w:style w:type="paragraph" w:styleId="Opstilling-talellerbogst3">
    <w:name w:val="List Number 3"/>
    <w:basedOn w:val="Normal"/>
    <w:uiPriority w:val="99"/>
    <w:semiHidden/>
    <w:rsid w:val="002450F5"/>
    <w:pPr>
      <w:numPr>
        <w:numId w:val="30"/>
      </w:numPr>
    </w:pPr>
  </w:style>
  <w:style w:type="paragraph" w:styleId="Opstilling-talellerbogst4">
    <w:name w:val="List Number 4"/>
    <w:basedOn w:val="Normal"/>
    <w:uiPriority w:val="99"/>
    <w:semiHidden/>
    <w:rsid w:val="002450F5"/>
    <w:pPr>
      <w:numPr>
        <w:numId w:val="31"/>
      </w:numPr>
    </w:pPr>
  </w:style>
  <w:style w:type="paragraph" w:styleId="Opstilling-talellerbogst5">
    <w:name w:val="List Number 5"/>
    <w:basedOn w:val="Normal"/>
    <w:uiPriority w:val="99"/>
    <w:semiHidden/>
    <w:rsid w:val="002450F5"/>
    <w:pPr>
      <w:numPr>
        <w:numId w:val="32"/>
      </w:numPr>
    </w:pPr>
  </w:style>
  <w:style w:type="paragraph" w:styleId="Brevhoved">
    <w:name w:val="Message Header"/>
    <w:basedOn w:val="Normal"/>
    <w:uiPriority w:val="99"/>
    <w:semiHidden/>
    <w:rsid w:val="002450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2450F5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2450F5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2450F5"/>
  </w:style>
  <w:style w:type="paragraph" w:styleId="Almindeligtekst">
    <w:name w:val="Plain Text"/>
    <w:basedOn w:val="Normal"/>
    <w:uiPriority w:val="99"/>
    <w:semiHidden/>
    <w:rsid w:val="002450F5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2450F5"/>
  </w:style>
  <w:style w:type="paragraph" w:styleId="Underskrift">
    <w:name w:val="Signature"/>
    <w:basedOn w:val="Normal"/>
    <w:uiPriority w:val="99"/>
    <w:semiHidden/>
    <w:rsid w:val="002450F5"/>
    <w:pPr>
      <w:ind w:left="4252"/>
    </w:pPr>
  </w:style>
  <w:style w:type="character" w:styleId="Strk">
    <w:name w:val="Strong"/>
    <w:uiPriority w:val="99"/>
    <w:semiHidden/>
    <w:qFormat/>
    <w:rsid w:val="002450F5"/>
    <w:rPr>
      <w:rFonts w:ascii="AU Passata" w:hAnsi="AU Passata"/>
      <w:b/>
      <w:bCs/>
      <w:color w:val="03428E"/>
      <w:lang w:val="da-DK"/>
    </w:rPr>
  </w:style>
  <w:style w:type="paragraph" w:styleId="Undertitel">
    <w:name w:val="Subtitle"/>
    <w:basedOn w:val="Normal"/>
    <w:uiPriority w:val="99"/>
    <w:semiHidden/>
    <w:qFormat/>
    <w:rsid w:val="002450F5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2450F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2450F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2450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2450F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2450F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2450F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2450F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2450F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2450F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2450F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2450F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2450F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2450F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2450F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2450F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2450F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2450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2450F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2450F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2450F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2450F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2450F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2450F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2450F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2450F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2450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2450F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2450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2450F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2450F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2450F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2450F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245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2450F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2450F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2450F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"/>
    <w:semiHidden/>
    <w:qFormat/>
    <w:rsid w:val="002450F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2450F5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2450F5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2450F5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2450F5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2450F5"/>
    <w:pPr>
      <w:tabs>
        <w:tab w:val="right" w:pos="7655"/>
      </w:tabs>
      <w:ind w:left="1134" w:right="567"/>
    </w:pPr>
  </w:style>
  <w:style w:type="character" w:styleId="BesgtLink">
    <w:name w:val="FollowedHyperlink"/>
    <w:uiPriority w:val="99"/>
    <w:semiHidden/>
    <w:rsid w:val="002450F5"/>
    <w:rPr>
      <w:rFonts w:ascii="Georgia" w:hAnsi="Georgia"/>
      <w:color w:val="800080"/>
      <w:sz w:val="20"/>
      <w:u w:val="single"/>
      <w:lang w:val="da-DK"/>
    </w:rPr>
  </w:style>
  <w:style w:type="paragraph" w:styleId="Sidefod">
    <w:name w:val="foot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2450F5"/>
    <w:rPr>
      <w:rFonts w:ascii="Georgia" w:hAnsi="Georgia"/>
      <w:color w:val="003366"/>
      <w:sz w:val="20"/>
      <w:u w:val="single"/>
      <w:lang w:val="da-DK"/>
    </w:rPr>
  </w:style>
  <w:style w:type="character" w:styleId="Sidetal">
    <w:name w:val="page number"/>
    <w:uiPriority w:val="99"/>
    <w:semiHidden/>
    <w:rsid w:val="002450F5"/>
    <w:rPr>
      <w:rFonts w:ascii="Georgia" w:hAnsi="Georgia"/>
      <w:color w:val="03428E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2450F5"/>
    <w:pPr>
      <w:numPr>
        <w:numId w:val="33"/>
      </w:numPr>
    </w:pPr>
  </w:style>
  <w:style w:type="paragraph" w:styleId="Indholdsfortegnelse6">
    <w:name w:val="toc 6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2450F5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2450F5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2450F5"/>
    <w:pPr>
      <w:spacing w:line="300" w:lineRule="atLeast"/>
    </w:pPr>
    <w:rPr>
      <w:rFonts w:ascii="Georgia" w:hAnsi="Georgia"/>
      <w:noProof/>
      <w:sz w:val="2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2450F5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450F5"/>
  </w:style>
  <w:style w:type="paragraph" w:customStyle="1" w:styleId="Template-Date">
    <w:name w:val="Template - Date"/>
    <w:basedOn w:val="Template-Address"/>
    <w:uiPriority w:val="8"/>
    <w:semiHidden/>
    <w:rsid w:val="002450F5"/>
  </w:style>
  <w:style w:type="table" w:styleId="Tabel-Gitter">
    <w:name w:val="Table Grid"/>
    <w:basedOn w:val="Tabel-Normal"/>
    <w:semiHidden/>
    <w:rsid w:val="002450F5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2450F5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uiPriority w:val="99"/>
    <w:semiHidden/>
    <w:rsid w:val="002450F5"/>
  </w:style>
  <w:style w:type="paragraph" w:customStyle="1" w:styleId="Template-NavnMellemnavn">
    <w:name w:val="Template - Navn/Mellemnavn"/>
    <w:basedOn w:val="Template"/>
    <w:uiPriority w:val="8"/>
    <w:semiHidden/>
    <w:rsid w:val="002450F5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2450F5"/>
  </w:style>
  <w:style w:type="paragraph" w:customStyle="1" w:styleId="Heading1-Overskrift-Bold">
    <w:name w:val="Heading 1 - Overskrift - Bold"/>
    <w:basedOn w:val="Overskrift1"/>
    <w:uiPriority w:val="1"/>
    <w:qFormat/>
    <w:rsid w:val="002450F5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uiPriority w:val="1"/>
    <w:qFormat/>
    <w:rsid w:val="002450F5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uiPriority w:val="1"/>
    <w:qFormat/>
    <w:rsid w:val="002450F5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2450F5"/>
    <w:pPr>
      <w:ind w:left="2410"/>
    </w:pPr>
    <w:rPr>
      <w:b/>
    </w:rPr>
  </w:style>
  <w:style w:type="paragraph" w:styleId="Markeringsbobletekst">
    <w:name w:val="Balloon Text"/>
    <w:basedOn w:val="Normal"/>
    <w:uiPriority w:val="99"/>
    <w:semiHidden/>
    <w:rsid w:val="002450F5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2450F5"/>
    <w:pPr>
      <w:spacing w:line="3800" w:lineRule="atLeast"/>
    </w:pPr>
    <w:rPr>
      <w:rFonts w:ascii="AU Peto" w:hAnsi="AU Peto"/>
      <w:noProof/>
      <w:color w:val="81A0C6"/>
      <w:sz w:val="380"/>
      <w:szCs w:val="24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2450F5"/>
    <w:rPr>
      <w:color w:val="03428E"/>
    </w:rPr>
  </w:style>
  <w:style w:type="character" w:styleId="Kommentarhenvisning">
    <w:name w:val="annotation reference"/>
    <w:uiPriority w:val="99"/>
    <w:semiHidden/>
    <w:rsid w:val="002450F5"/>
    <w:rPr>
      <w:rFonts w:ascii="AU Passata" w:hAnsi="AU Passata"/>
      <w:color w:val="03428E"/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2450F5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2450F5"/>
    <w:rPr>
      <w:b/>
      <w:bCs/>
    </w:rPr>
  </w:style>
  <w:style w:type="paragraph" w:styleId="Dokumentoversigt">
    <w:name w:val="Document Map"/>
    <w:basedOn w:val="Normal"/>
    <w:uiPriority w:val="99"/>
    <w:semiHidden/>
    <w:rsid w:val="002450F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2450F5"/>
    <w:pPr>
      <w:ind w:left="360" w:hanging="360"/>
    </w:pPr>
  </w:style>
  <w:style w:type="paragraph" w:styleId="Indeks2">
    <w:name w:val="index 2"/>
    <w:basedOn w:val="Normal"/>
    <w:next w:val="Normal"/>
    <w:autoRedefine/>
    <w:uiPriority w:val="99"/>
    <w:semiHidden/>
    <w:rsid w:val="002450F5"/>
    <w:pPr>
      <w:ind w:left="720" w:hanging="360"/>
    </w:pPr>
  </w:style>
  <w:style w:type="paragraph" w:styleId="Indeks3">
    <w:name w:val="index 3"/>
    <w:basedOn w:val="Normal"/>
    <w:next w:val="Normal"/>
    <w:autoRedefine/>
    <w:uiPriority w:val="99"/>
    <w:semiHidden/>
    <w:rsid w:val="002450F5"/>
    <w:pPr>
      <w:ind w:left="1080" w:hanging="360"/>
    </w:pPr>
  </w:style>
  <w:style w:type="paragraph" w:styleId="Indeks4">
    <w:name w:val="index 4"/>
    <w:basedOn w:val="Normal"/>
    <w:next w:val="Normal"/>
    <w:autoRedefine/>
    <w:uiPriority w:val="99"/>
    <w:semiHidden/>
    <w:rsid w:val="002450F5"/>
    <w:pPr>
      <w:ind w:left="1440" w:hanging="360"/>
    </w:pPr>
  </w:style>
  <w:style w:type="paragraph" w:styleId="Indeks5">
    <w:name w:val="index 5"/>
    <w:basedOn w:val="Normal"/>
    <w:next w:val="Normal"/>
    <w:autoRedefine/>
    <w:uiPriority w:val="99"/>
    <w:semiHidden/>
    <w:rsid w:val="002450F5"/>
    <w:pPr>
      <w:ind w:left="1800" w:hanging="360"/>
    </w:pPr>
  </w:style>
  <w:style w:type="paragraph" w:styleId="Indeks6">
    <w:name w:val="index 6"/>
    <w:basedOn w:val="Normal"/>
    <w:next w:val="Normal"/>
    <w:autoRedefine/>
    <w:uiPriority w:val="99"/>
    <w:semiHidden/>
    <w:rsid w:val="002450F5"/>
    <w:pPr>
      <w:ind w:left="2160" w:hanging="360"/>
    </w:pPr>
  </w:style>
  <w:style w:type="paragraph" w:styleId="Indeks7">
    <w:name w:val="index 7"/>
    <w:basedOn w:val="Normal"/>
    <w:next w:val="Normal"/>
    <w:autoRedefine/>
    <w:uiPriority w:val="99"/>
    <w:semiHidden/>
    <w:rsid w:val="002450F5"/>
    <w:pPr>
      <w:ind w:left="2520" w:hanging="360"/>
    </w:pPr>
  </w:style>
  <w:style w:type="paragraph" w:styleId="Indeks8">
    <w:name w:val="index 8"/>
    <w:basedOn w:val="Normal"/>
    <w:next w:val="Normal"/>
    <w:autoRedefine/>
    <w:uiPriority w:val="99"/>
    <w:semiHidden/>
    <w:rsid w:val="002450F5"/>
    <w:pPr>
      <w:ind w:left="2880" w:hanging="360"/>
    </w:pPr>
  </w:style>
  <w:style w:type="paragraph" w:styleId="Indeks9">
    <w:name w:val="index 9"/>
    <w:basedOn w:val="Normal"/>
    <w:next w:val="Normal"/>
    <w:autoRedefine/>
    <w:uiPriority w:val="99"/>
    <w:semiHidden/>
    <w:rsid w:val="002450F5"/>
    <w:pPr>
      <w:ind w:left="3240" w:hanging="360"/>
    </w:pPr>
  </w:style>
  <w:style w:type="paragraph" w:styleId="Indeksoverskrift">
    <w:name w:val="index heading"/>
    <w:basedOn w:val="Normal"/>
    <w:next w:val="Indeks1"/>
    <w:uiPriority w:val="99"/>
    <w:semiHidden/>
    <w:rsid w:val="002450F5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2450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2450F5"/>
    <w:pPr>
      <w:ind w:left="360" w:hanging="360"/>
    </w:pPr>
  </w:style>
  <w:style w:type="paragraph" w:styleId="Citatoverskrift">
    <w:name w:val="toa heading"/>
    <w:basedOn w:val="Normal"/>
    <w:next w:val="Normal"/>
    <w:uiPriority w:val="9"/>
    <w:semiHidden/>
    <w:rsid w:val="002450F5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2450F5"/>
    <w:pPr>
      <w:spacing w:line="240" w:lineRule="atLeast"/>
    </w:pPr>
    <w:rPr>
      <w:rFonts w:ascii="AU Passata" w:hAnsi="AU Passata"/>
      <w:caps/>
      <w:spacing w:val="10"/>
      <w:sz w:val="3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2450F5"/>
    <w:pPr>
      <w:spacing w:before="66" w:line="160" w:lineRule="atLeast"/>
      <w:contextualSpacing/>
    </w:pPr>
    <w:rPr>
      <w:sz w:val="20"/>
    </w:rPr>
  </w:style>
  <w:style w:type="paragraph" w:customStyle="1" w:styleId="TableColomnHeading">
    <w:name w:val="Table Colomn Heading"/>
    <w:basedOn w:val="Normal"/>
    <w:uiPriority w:val="5"/>
    <w:semiHidden/>
    <w:rsid w:val="002450F5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2450F5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2450F5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2450F5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2450F5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4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Plakat</vt:lpstr>
      <vt:lpstr>Plakat</vt:lpstr>
    </vt:vector>
  </TitlesOfParts>
  <Company>Århus Universitet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</dc:title>
  <dc:creator>Bertel Nygaard</dc:creator>
  <cp:lastModifiedBy>Morten Michelsen</cp:lastModifiedBy>
  <cp:revision>9</cp:revision>
  <dcterms:created xsi:type="dcterms:W3CDTF">2024-08-06T13:15:00Z</dcterms:created>
  <dcterms:modified xsi:type="dcterms:W3CDTF">2024-08-14T07:58:00Z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1300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CustomerId">
    <vt:lpwstr>auoffice</vt:lpwstr>
  </property>
  <property fmtid="{D5CDD505-2E9C-101B-9397-08002B2CF9AE}" pid="10" name="TemplateId">
    <vt:lpwstr>636200748710428021</vt:lpwstr>
  </property>
  <property fmtid="{D5CDD505-2E9C-101B-9397-08002B2CF9AE}" pid="11" name="UserProfileId">
    <vt:lpwstr>636309693268217216</vt:lpwstr>
  </property>
</Properties>
</file>