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294" w:rsidRPr="00B360E6" w:rsidRDefault="005B6294" w:rsidP="005B6294">
      <w:pPr>
        <w:spacing w:line="14" w:lineRule="exact"/>
      </w:pPr>
    </w:p>
    <w:p w:rsidR="001F555F" w:rsidRPr="00B360E6" w:rsidRDefault="001F555F" w:rsidP="005B6294">
      <w:pPr>
        <w:spacing w:line="14" w:lineRule="exact"/>
      </w:pPr>
      <w:bookmarkStart w:id="0" w:name="bmkFrontPage"/>
      <w:bookmarkEnd w:id="0"/>
    </w:p>
    <w:tbl>
      <w:tblPr>
        <w:tblW w:w="15425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3"/>
        <w:gridCol w:w="11626"/>
        <w:gridCol w:w="6"/>
      </w:tblGrid>
      <w:tr w:rsidR="00921BEC" w:rsidRPr="00C52379" w:rsidTr="00D62E19">
        <w:trPr>
          <w:gridAfter w:val="1"/>
          <w:wAfter w:w="6" w:type="dxa"/>
          <w:trHeight w:val="2924"/>
        </w:trPr>
        <w:tc>
          <w:tcPr>
            <w:tcW w:w="15419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:rsidR="00A508A6" w:rsidRPr="00155CDD" w:rsidRDefault="00155CDD" w:rsidP="004A7089">
            <w:pPr>
              <w:spacing w:after="240" w:line="240" w:lineRule="auto"/>
              <w:jc w:val="left"/>
              <w:rPr>
                <w:b/>
                <w:color w:val="808080"/>
                <w:sz w:val="80"/>
                <w:szCs w:val="80"/>
              </w:rPr>
            </w:pPr>
            <w:r w:rsidRPr="00155CDD">
              <w:rPr>
                <w:b/>
                <w:color w:val="808080"/>
                <w:sz w:val="80"/>
                <w:szCs w:val="80"/>
              </w:rPr>
              <w:t>T</w:t>
            </w:r>
            <w:r w:rsidR="00C52379" w:rsidRPr="00155CDD">
              <w:rPr>
                <w:b/>
                <w:color w:val="808080"/>
                <w:sz w:val="80"/>
                <w:szCs w:val="80"/>
              </w:rPr>
              <w:t>iltrædelsesforelæsning</w:t>
            </w:r>
            <w:r w:rsidR="00A508A6" w:rsidRPr="00155CDD">
              <w:rPr>
                <w:b/>
                <w:color w:val="808080"/>
                <w:sz w:val="80"/>
                <w:szCs w:val="80"/>
              </w:rPr>
              <w:t>er Litteraturhistorie, Institut for Kommunikation og Kultur</w:t>
            </w:r>
          </w:p>
          <w:p w:rsidR="00C52379" w:rsidRPr="00155CDD" w:rsidRDefault="00C52379" w:rsidP="0067094D">
            <w:pPr>
              <w:spacing w:after="240" w:line="240" w:lineRule="auto"/>
              <w:jc w:val="left"/>
              <w:rPr>
                <w:b/>
                <w:bCs/>
                <w:sz w:val="56"/>
                <w:szCs w:val="56"/>
              </w:rPr>
            </w:pPr>
          </w:p>
          <w:p w:rsidR="00A508A6" w:rsidRPr="00155CDD" w:rsidRDefault="00A508A6" w:rsidP="0067094D">
            <w:pPr>
              <w:spacing w:after="240" w:line="240" w:lineRule="auto"/>
              <w:jc w:val="left"/>
              <w:rPr>
                <w:b/>
                <w:bCs/>
                <w:sz w:val="80"/>
                <w:szCs w:val="80"/>
              </w:rPr>
            </w:pPr>
            <w:r w:rsidRPr="00155CDD">
              <w:rPr>
                <w:b/>
                <w:bCs/>
                <w:sz w:val="80"/>
                <w:szCs w:val="80"/>
              </w:rPr>
              <w:t>Professor Lis Møller: Hvad skal vi med litteraturhistorie?</w:t>
            </w:r>
          </w:p>
          <w:p w:rsidR="00A508A6" w:rsidRPr="00155CDD" w:rsidRDefault="00A508A6" w:rsidP="0067094D">
            <w:pPr>
              <w:spacing w:after="240" w:line="240" w:lineRule="auto"/>
              <w:jc w:val="left"/>
              <w:rPr>
                <w:b/>
                <w:bCs/>
                <w:sz w:val="56"/>
                <w:szCs w:val="56"/>
              </w:rPr>
            </w:pPr>
          </w:p>
          <w:p w:rsidR="00A508A6" w:rsidRPr="00155CDD" w:rsidRDefault="00A508A6" w:rsidP="0067094D">
            <w:pPr>
              <w:spacing w:after="240" w:line="240" w:lineRule="auto"/>
              <w:jc w:val="left"/>
              <w:rPr>
                <w:b/>
                <w:bCs/>
                <w:sz w:val="80"/>
                <w:szCs w:val="80"/>
              </w:rPr>
            </w:pPr>
            <w:r w:rsidRPr="00155CDD">
              <w:rPr>
                <w:b/>
                <w:bCs/>
                <w:sz w:val="80"/>
                <w:szCs w:val="80"/>
              </w:rPr>
              <w:t>Professor Frits Andersen: Planetær dannelse: komparativ litteraturhistorie på den blå planet</w:t>
            </w:r>
          </w:p>
          <w:p w:rsidR="00A508A6" w:rsidRPr="00155CDD" w:rsidRDefault="00A508A6" w:rsidP="0067094D">
            <w:pPr>
              <w:spacing w:after="240" w:line="240" w:lineRule="auto"/>
              <w:jc w:val="left"/>
              <w:rPr>
                <w:b/>
                <w:bCs/>
                <w:sz w:val="56"/>
                <w:szCs w:val="56"/>
              </w:rPr>
            </w:pPr>
          </w:p>
          <w:p w:rsidR="0067094D" w:rsidRPr="00C52379" w:rsidRDefault="00155CDD" w:rsidP="00155CDD">
            <w:pPr>
              <w:spacing w:after="240" w:line="240" w:lineRule="auto"/>
              <w:jc w:val="left"/>
              <w:rPr>
                <w:sz w:val="48"/>
                <w:szCs w:val="48"/>
              </w:rPr>
            </w:pPr>
            <w:r w:rsidRPr="00155CDD">
              <w:rPr>
                <w:b/>
                <w:bCs/>
                <w:sz w:val="80"/>
                <w:szCs w:val="80"/>
              </w:rPr>
              <w:t>Professor Mads Rosendahl Thomsen: Bevægelighed. Litteratur, teknologi, migration</w:t>
            </w:r>
          </w:p>
        </w:tc>
      </w:tr>
      <w:tr w:rsidR="00921BEC" w:rsidRPr="00C52379" w:rsidTr="006D2E5A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223"/>
        </w:trPr>
        <w:tc>
          <w:tcPr>
            <w:tcW w:w="3793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921BEC" w:rsidRPr="00C52379" w:rsidRDefault="00921BEC" w:rsidP="003108F1"/>
        </w:tc>
        <w:tc>
          <w:tcPr>
            <w:tcW w:w="11632" w:type="dxa"/>
            <w:gridSpan w:val="2"/>
            <w:tcBorders>
              <w:top w:val="nil"/>
              <w:bottom w:val="nil"/>
            </w:tcBorders>
          </w:tcPr>
          <w:p w:rsidR="00921BEC" w:rsidRPr="00C52379" w:rsidRDefault="00921BEC" w:rsidP="003108F1"/>
        </w:tc>
      </w:tr>
    </w:tbl>
    <w:p w:rsidR="008E62A5" w:rsidRPr="00C52379" w:rsidRDefault="008E62A5" w:rsidP="001F555F">
      <w:pPr>
        <w:rPr>
          <w:sz w:val="40"/>
          <w:szCs w:val="40"/>
        </w:rPr>
        <w:sectPr w:rsidR="008E62A5" w:rsidRPr="00C52379" w:rsidSect="00B4021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6840" w:h="23814" w:code="8"/>
          <w:pgMar w:top="851" w:right="822" w:bottom="2268" w:left="822" w:header="567" w:footer="567" w:gutter="0"/>
          <w:cols w:space="709"/>
          <w:titlePg/>
          <w:docGrid w:linePitch="490"/>
        </w:sectPr>
      </w:pPr>
    </w:p>
    <w:p w:rsidR="0067094D" w:rsidRPr="00C52379" w:rsidRDefault="00155CDD" w:rsidP="0067094D">
      <w:pPr>
        <w:spacing w:line="240" w:lineRule="auto"/>
        <w:jc w:val="left"/>
        <w:rPr>
          <w:b/>
          <w:sz w:val="56"/>
          <w:szCs w:val="56"/>
        </w:rPr>
      </w:pPr>
      <w:r>
        <w:rPr>
          <w:b/>
          <w:sz w:val="56"/>
          <w:szCs w:val="56"/>
        </w:rPr>
        <w:t>Fredag den 6. september 2019 kl. 14.00-16.00</w:t>
      </w:r>
      <w:r w:rsidR="00C52379">
        <w:rPr>
          <w:b/>
          <w:sz w:val="56"/>
          <w:szCs w:val="56"/>
        </w:rPr>
        <w:t xml:space="preserve"> </w:t>
      </w:r>
      <w:r w:rsidR="00A33D21">
        <w:rPr>
          <w:b/>
          <w:sz w:val="56"/>
          <w:szCs w:val="56"/>
        </w:rPr>
        <w:t>i Store Sal</w:t>
      </w:r>
      <w:bookmarkStart w:id="1" w:name="_GoBack"/>
      <w:bookmarkEnd w:id="1"/>
    </w:p>
    <w:p w:rsidR="001A09F8" w:rsidRDefault="001A09F8" w:rsidP="003C3D75">
      <w:pPr>
        <w:spacing w:line="240" w:lineRule="auto"/>
        <w:jc w:val="left"/>
        <w:rPr>
          <w:szCs w:val="36"/>
        </w:rPr>
      </w:pPr>
    </w:p>
    <w:p w:rsidR="001A09F8" w:rsidRDefault="001A09F8" w:rsidP="003C3D75">
      <w:pPr>
        <w:spacing w:line="240" w:lineRule="auto"/>
        <w:jc w:val="left"/>
        <w:rPr>
          <w:szCs w:val="36"/>
        </w:rPr>
      </w:pPr>
      <w:r>
        <w:rPr>
          <w:szCs w:val="36"/>
        </w:rPr>
        <w:t>Institut for Kommunikation og Kultur</w:t>
      </w:r>
    </w:p>
    <w:p w:rsidR="00C52379" w:rsidRPr="001A09F8" w:rsidRDefault="001A09F8" w:rsidP="003C3D75">
      <w:pPr>
        <w:spacing w:line="240" w:lineRule="auto"/>
        <w:jc w:val="left"/>
        <w:rPr>
          <w:szCs w:val="36"/>
        </w:rPr>
      </w:pPr>
      <w:r>
        <w:rPr>
          <w:szCs w:val="36"/>
        </w:rPr>
        <w:t>Langelands</w:t>
      </w:r>
      <w:r w:rsidR="00155CDD">
        <w:rPr>
          <w:szCs w:val="36"/>
        </w:rPr>
        <w:t>gade 139, Store Sal</w:t>
      </w:r>
    </w:p>
    <w:p w:rsidR="003C3D75" w:rsidRDefault="00C52379" w:rsidP="003C3D75">
      <w:pPr>
        <w:spacing w:line="240" w:lineRule="auto"/>
        <w:jc w:val="left"/>
        <w:rPr>
          <w:color w:val="1F497D"/>
          <w:szCs w:val="36"/>
        </w:rPr>
      </w:pPr>
      <w:r>
        <w:rPr>
          <w:szCs w:val="36"/>
        </w:rPr>
        <w:t>8000</w:t>
      </w:r>
      <w:r w:rsidR="00B30B75" w:rsidRPr="00C52379">
        <w:rPr>
          <w:szCs w:val="36"/>
        </w:rPr>
        <w:t xml:space="preserve"> </w:t>
      </w:r>
      <w:r w:rsidR="003C3D75" w:rsidRPr="00C52379">
        <w:rPr>
          <w:color w:val="1F497D"/>
          <w:szCs w:val="36"/>
        </w:rPr>
        <w:t>Aarhus C</w:t>
      </w:r>
    </w:p>
    <w:p w:rsidR="00C52379" w:rsidRDefault="00C52379" w:rsidP="003C3D75">
      <w:pPr>
        <w:spacing w:line="240" w:lineRule="auto"/>
        <w:jc w:val="left"/>
        <w:rPr>
          <w:color w:val="1F497D"/>
          <w:szCs w:val="36"/>
        </w:rPr>
      </w:pPr>
    </w:p>
    <w:p w:rsidR="001A09F8" w:rsidRDefault="001A09F8" w:rsidP="003C3D75">
      <w:pPr>
        <w:spacing w:line="240" w:lineRule="auto"/>
        <w:jc w:val="left"/>
        <w:rPr>
          <w:color w:val="1F497D"/>
          <w:szCs w:val="36"/>
        </w:rPr>
      </w:pPr>
    </w:p>
    <w:p w:rsidR="00C52379" w:rsidRDefault="00C52379" w:rsidP="003C3D75">
      <w:pPr>
        <w:spacing w:line="240" w:lineRule="auto"/>
        <w:jc w:val="left"/>
        <w:rPr>
          <w:color w:val="1F497D"/>
          <w:szCs w:val="36"/>
        </w:rPr>
      </w:pPr>
      <w:r>
        <w:rPr>
          <w:color w:val="1F497D"/>
          <w:szCs w:val="36"/>
        </w:rPr>
        <w:t>Efter forelæsninge</w:t>
      </w:r>
      <w:r w:rsidR="00CA2899">
        <w:rPr>
          <w:color w:val="1F497D"/>
          <w:szCs w:val="36"/>
        </w:rPr>
        <w:t>r</w:t>
      </w:r>
      <w:r>
        <w:rPr>
          <w:color w:val="1F497D"/>
          <w:szCs w:val="36"/>
        </w:rPr>
        <w:t>n</w:t>
      </w:r>
      <w:r w:rsidR="00CA2899">
        <w:rPr>
          <w:color w:val="1F497D"/>
          <w:szCs w:val="36"/>
        </w:rPr>
        <w:t>e vil</w:t>
      </w:r>
      <w:r>
        <w:rPr>
          <w:color w:val="1F497D"/>
          <w:szCs w:val="36"/>
        </w:rPr>
        <w:t xml:space="preserve"> der</w:t>
      </w:r>
      <w:r w:rsidR="00CA2899">
        <w:rPr>
          <w:color w:val="1F497D"/>
          <w:szCs w:val="36"/>
        </w:rPr>
        <w:t xml:space="preserve"> være</w:t>
      </w:r>
      <w:r>
        <w:rPr>
          <w:color w:val="1F497D"/>
          <w:szCs w:val="36"/>
        </w:rPr>
        <w:t xml:space="preserve"> reception</w:t>
      </w:r>
      <w:r w:rsidR="001A09F8">
        <w:rPr>
          <w:color w:val="1F497D"/>
          <w:szCs w:val="36"/>
        </w:rPr>
        <w:t xml:space="preserve"> i </w:t>
      </w:r>
      <w:r w:rsidR="00CA2899">
        <w:rPr>
          <w:color w:val="1F497D"/>
          <w:szCs w:val="36"/>
        </w:rPr>
        <w:t xml:space="preserve">Foyeren fra </w:t>
      </w:r>
      <w:r w:rsidR="001A09F8">
        <w:rPr>
          <w:color w:val="1F497D"/>
          <w:szCs w:val="36"/>
        </w:rPr>
        <w:t xml:space="preserve">kl. </w:t>
      </w:r>
      <w:r w:rsidR="00CA2899">
        <w:rPr>
          <w:color w:val="1F497D"/>
          <w:szCs w:val="36"/>
        </w:rPr>
        <w:t>16</w:t>
      </w:r>
      <w:r w:rsidR="001A09F8">
        <w:rPr>
          <w:color w:val="1F497D"/>
          <w:szCs w:val="36"/>
        </w:rPr>
        <w:t>.</w:t>
      </w:r>
      <w:r w:rsidR="00CA2899">
        <w:rPr>
          <w:color w:val="1F497D"/>
          <w:szCs w:val="36"/>
        </w:rPr>
        <w:t>00</w:t>
      </w:r>
      <w:r w:rsidR="001A09F8">
        <w:rPr>
          <w:color w:val="1F497D"/>
          <w:szCs w:val="36"/>
        </w:rPr>
        <w:t>-</w:t>
      </w:r>
      <w:r w:rsidR="00CA2899">
        <w:rPr>
          <w:color w:val="1F497D"/>
          <w:szCs w:val="36"/>
        </w:rPr>
        <w:t>18.00</w:t>
      </w:r>
    </w:p>
    <w:p w:rsidR="00C52379" w:rsidRDefault="00C52379" w:rsidP="003C3D75">
      <w:pPr>
        <w:spacing w:line="240" w:lineRule="auto"/>
        <w:jc w:val="left"/>
        <w:rPr>
          <w:color w:val="1F497D"/>
          <w:szCs w:val="36"/>
        </w:rPr>
      </w:pPr>
    </w:p>
    <w:sectPr w:rsidR="00C52379" w:rsidSect="00C52379">
      <w:endnotePr>
        <w:numFmt w:val="decimal"/>
      </w:endnotePr>
      <w:type w:val="continuous"/>
      <w:pgSz w:w="16840" w:h="23814" w:code="8"/>
      <w:pgMar w:top="822" w:right="822" w:bottom="822" w:left="822" w:header="567" w:footer="591" w:gutter="0"/>
      <w:cols w:space="10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83A" w:rsidRDefault="00CD583A">
      <w:r>
        <w:separator/>
      </w:r>
    </w:p>
  </w:endnote>
  <w:endnote w:type="continuationSeparator" w:id="0">
    <w:p w:rsidR="00CD583A" w:rsidRDefault="00CD5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A71C5E2-83EA-4AE7-AA02-CC293625F8A6}"/>
    <w:embedBold r:id="rId2" w:fontKey="{A5F76A29-D702-49A2-9450-3F212D541B53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3" w:fontKey="{AA7713C3-D3FD-4FAD-B9AB-39BA092D356D}"/>
    <w:embedBold r:id="rId4" w:fontKey="{B9ACAA60-CF01-4B3F-A0AD-456A4B770140}"/>
    <w:embedItalic r:id="rId5" w:fontKey="{ABE2412B-2B96-4664-BEE6-0DED19101CC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DB1F4770-76DB-4BBE-A14F-FAEBF343614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2B7B8BB0-15C2-4580-896D-3F042ECB34B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BB0FD68-27F2-4E73-9246-72D32C8752E4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9" w:fontKey="{3CAD55C5-2A46-4CAA-AB32-B084B406AE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5AD5A51-D68F-434F-BF0D-AB72532CBA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95E74C9-0834-4B72-8308-B3814F0CB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379" w:rsidRDefault="00C5237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379" w:rsidRDefault="00C5237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58E" w:rsidRDefault="00C85B55" w:rsidP="00F04FF3">
    <w:pPr>
      <w:pStyle w:val="Sidefod"/>
    </w:pPr>
    <w:r w:rsidRPr="00040B87">
      <w:rPr>
        <w:noProof/>
        <w:lang w:eastAsia="da-DK"/>
      </w:rPr>
      <w:drawing>
        <wp:inline distT="0" distB="0" distL="0" distR="0">
          <wp:extent cx="6677025" cy="1009650"/>
          <wp:effectExtent l="0" t="0" r="0" b="0"/>
          <wp:docPr id="1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83A" w:rsidRDefault="00CD583A">
      <w:r>
        <w:separator/>
      </w:r>
    </w:p>
  </w:footnote>
  <w:footnote w:type="continuationSeparator" w:id="0">
    <w:p w:rsidR="00CD583A" w:rsidRDefault="00CD5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379" w:rsidRDefault="00C5237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58E" w:rsidRDefault="00C85B5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558E" w:rsidRDefault="006B558E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CA2899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33D21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6B558E" w:rsidRPr="00192812" w:rsidRDefault="00C85B55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 w:rsidRPr="00040B87"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190500" cy="28575"/>
                                <wp:effectExtent l="0" t="0" r="0" b="0"/>
                                <wp:docPr id="2" name="Billed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56.7pt;margin-top:120.2pt;width:70.1pt;height:84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/Crg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" filled="f" stroked="f">
              <v:textbox inset="0,0,0,0">
                <w:txbxContent>
                  <w:p w:rsidR="006B558E" w:rsidRDefault="006B558E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CA2899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33D21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6B558E" w:rsidRPr="00192812" w:rsidRDefault="00C85B55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 w:rsidRPr="00040B87">
                      <w:rPr>
                        <w:lang w:eastAsia="da-DK"/>
                      </w:rPr>
                      <w:drawing>
                        <wp:inline distT="0" distB="0" distL="0" distR="0">
                          <wp:extent cx="190500" cy="28575"/>
                          <wp:effectExtent l="0" t="0" r="0" b="0"/>
                          <wp:docPr id="2" name="Billed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58E" w:rsidRPr="00C52379" w:rsidRDefault="001A09F8" w:rsidP="00C52379">
    <w:pPr>
      <w:pStyle w:val="Sidehoved"/>
      <w:jc w:val="left"/>
      <w:rPr>
        <w:rFonts w:ascii="AU Peto" w:hAnsi="AU Peto"/>
        <w:color w:val="808080"/>
        <w:sz w:val="96"/>
        <w:szCs w:val="96"/>
      </w:rPr>
    </w:pPr>
    <w:r>
      <w:rPr>
        <w:rFonts w:ascii="AU Peto" w:hAnsi="AU Peto"/>
        <w:color w:val="1F497D"/>
        <w:sz w:val="96"/>
        <w:szCs w:val="96"/>
      </w:rPr>
      <w:t>Tiltrædelsesforelæsning</w:t>
    </w:r>
  </w:p>
  <w:p w:rsidR="006B558E" w:rsidRDefault="006B558E">
    <w:pPr>
      <w:pStyle w:val="Sidehoved"/>
    </w:pPr>
  </w:p>
  <w:p w:rsidR="006B558E" w:rsidRDefault="006B558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BC1925"/>
    <w:multiLevelType w:val="hybridMultilevel"/>
    <w:tmpl w:val="254C30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7247C80"/>
    <w:multiLevelType w:val="hybridMultilevel"/>
    <w:tmpl w:val="97C850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4D2E2354"/>
    <w:multiLevelType w:val="hybridMultilevel"/>
    <w:tmpl w:val="F4CCE9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5F8D7E9B"/>
    <w:multiLevelType w:val="hybridMultilevel"/>
    <w:tmpl w:val="020AB0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1"/>
  </w:num>
  <w:num w:numId="16">
    <w:abstractNumId w:val="19"/>
  </w:num>
  <w:num w:numId="17">
    <w:abstractNumId w:val="12"/>
  </w:num>
  <w:num w:numId="18">
    <w:abstractNumId w:val="17"/>
  </w:num>
  <w:num w:numId="19">
    <w:abstractNumId w:val="18"/>
  </w:num>
  <w:num w:numId="20">
    <w:abstractNumId w:val="16"/>
  </w:num>
  <w:num w:numId="21">
    <w:abstractNumId w:val="14"/>
  </w:num>
  <w:num w:numId="22">
    <w:abstractNumId w:val="14"/>
  </w:num>
  <w:num w:numId="23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characterSpacingControl w:val="doNotCompress"/>
  <w:hdrShapeDefaults>
    <o:shapedefaults v:ext="edit" spidmax="41985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75"/>
    <w:rsid w:val="000020FB"/>
    <w:rsid w:val="00003B6C"/>
    <w:rsid w:val="000101DD"/>
    <w:rsid w:val="00013F68"/>
    <w:rsid w:val="00020D0B"/>
    <w:rsid w:val="0002177A"/>
    <w:rsid w:val="00023F0B"/>
    <w:rsid w:val="0002573E"/>
    <w:rsid w:val="0002783D"/>
    <w:rsid w:val="000420F7"/>
    <w:rsid w:val="00045063"/>
    <w:rsid w:val="00051A09"/>
    <w:rsid w:val="00053FC0"/>
    <w:rsid w:val="00077F3A"/>
    <w:rsid w:val="00094D54"/>
    <w:rsid w:val="000A770E"/>
    <w:rsid w:val="000B13CA"/>
    <w:rsid w:val="000B1E2C"/>
    <w:rsid w:val="000C0429"/>
    <w:rsid w:val="000C1EE6"/>
    <w:rsid w:val="000C642F"/>
    <w:rsid w:val="000E3985"/>
    <w:rsid w:val="000E4278"/>
    <w:rsid w:val="000E4B95"/>
    <w:rsid w:val="000E7178"/>
    <w:rsid w:val="000E7463"/>
    <w:rsid w:val="000F296A"/>
    <w:rsid w:val="000F51E2"/>
    <w:rsid w:val="000F5AFE"/>
    <w:rsid w:val="0011449C"/>
    <w:rsid w:val="0012556A"/>
    <w:rsid w:val="001332DE"/>
    <w:rsid w:val="00141DD3"/>
    <w:rsid w:val="00142F5C"/>
    <w:rsid w:val="00153477"/>
    <w:rsid w:val="001544A0"/>
    <w:rsid w:val="00155CDD"/>
    <w:rsid w:val="001654A9"/>
    <w:rsid w:val="001815F3"/>
    <w:rsid w:val="00187D96"/>
    <w:rsid w:val="00192812"/>
    <w:rsid w:val="001A09F8"/>
    <w:rsid w:val="001B4B2F"/>
    <w:rsid w:val="001C2E9B"/>
    <w:rsid w:val="001D25EA"/>
    <w:rsid w:val="001D433C"/>
    <w:rsid w:val="001D59A1"/>
    <w:rsid w:val="001F21D1"/>
    <w:rsid w:val="001F4297"/>
    <w:rsid w:val="001F555F"/>
    <w:rsid w:val="001F5E57"/>
    <w:rsid w:val="0021123A"/>
    <w:rsid w:val="00213229"/>
    <w:rsid w:val="00214014"/>
    <w:rsid w:val="0021543D"/>
    <w:rsid w:val="002171DE"/>
    <w:rsid w:val="00221DA7"/>
    <w:rsid w:val="002226B1"/>
    <w:rsid w:val="00222CCB"/>
    <w:rsid w:val="002241A1"/>
    <w:rsid w:val="00227E7F"/>
    <w:rsid w:val="00231E91"/>
    <w:rsid w:val="00231EF8"/>
    <w:rsid w:val="00232C35"/>
    <w:rsid w:val="00235247"/>
    <w:rsid w:val="00235851"/>
    <w:rsid w:val="00236EE7"/>
    <w:rsid w:val="00255C80"/>
    <w:rsid w:val="002765E6"/>
    <w:rsid w:val="0028032B"/>
    <w:rsid w:val="00295A18"/>
    <w:rsid w:val="002A3D5A"/>
    <w:rsid w:val="002A7BD7"/>
    <w:rsid w:val="002C68AA"/>
    <w:rsid w:val="002D4840"/>
    <w:rsid w:val="002E1138"/>
    <w:rsid w:val="002E18BE"/>
    <w:rsid w:val="002E326D"/>
    <w:rsid w:val="002E3C6C"/>
    <w:rsid w:val="002E5D1E"/>
    <w:rsid w:val="002F004A"/>
    <w:rsid w:val="00301597"/>
    <w:rsid w:val="0030669E"/>
    <w:rsid w:val="00307E3E"/>
    <w:rsid w:val="003108F1"/>
    <w:rsid w:val="00311404"/>
    <w:rsid w:val="00312EBF"/>
    <w:rsid w:val="00315717"/>
    <w:rsid w:val="00327BEC"/>
    <w:rsid w:val="00330633"/>
    <w:rsid w:val="00334F1D"/>
    <w:rsid w:val="003410FC"/>
    <w:rsid w:val="00342E68"/>
    <w:rsid w:val="00342EFC"/>
    <w:rsid w:val="0035096F"/>
    <w:rsid w:val="0035117B"/>
    <w:rsid w:val="00357D0A"/>
    <w:rsid w:val="00364331"/>
    <w:rsid w:val="003661CE"/>
    <w:rsid w:val="003701A9"/>
    <w:rsid w:val="00375816"/>
    <w:rsid w:val="00376806"/>
    <w:rsid w:val="00380A6A"/>
    <w:rsid w:val="00381427"/>
    <w:rsid w:val="00383B99"/>
    <w:rsid w:val="00385DB8"/>
    <w:rsid w:val="003945CE"/>
    <w:rsid w:val="003A01C5"/>
    <w:rsid w:val="003A42DA"/>
    <w:rsid w:val="003B1FF6"/>
    <w:rsid w:val="003B35DC"/>
    <w:rsid w:val="003B4925"/>
    <w:rsid w:val="003C3220"/>
    <w:rsid w:val="003C3D75"/>
    <w:rsid w:val="003D04A6"/>
    <w:rsid w:val="003D247D"/>
    <w:rsid w:val="003D4B83"/>
    <w:rsid w:val="003E6170"/>
    <w:rsid w:val="003F187E"/>
    <w:rsid w:val="003F33BA"/>
    <w:rsid w:val="003F4C90"/>
    <w:rsid w:val="00405C02"/>
    <w:rsid w:val="00407FAA"/>
    <w:rsid w:val="0042146E"/>
    <w:rsid w:val="004367C8"/>
    <w:rsid w:val="00437A11"/>
    <w:rsid w:val="00443D5B"/>
    <w:rsid w:val="00447669"/>
    <w:rsid w:val="004515C8"/>
    <w:rsid w:val="0045307B"/>
    <w:rsid w:val="00453333"/>
    <w:rsid w:val="004542CF"/>
    <w:rsid w:val="00455101"/>
    <w:rsid w:val="004601F2"/>
    <w:rsid w:val="004619EE"/>
    <w:rsid w:val="00470736"/>
    <w:rsid w:val="00472594"/>
    <w:rsid w:val="00473978"/>
    <w:rsid w:val="0048777D"/>
    <w:rsid w:val="004935EF"/>
    <w:rsid w:val="00494B93"/>
    <w:rsid w:val="004A26CD"/>
    <w:rsid w:val="004A5FC1"/>
    <w:rsid w:val="004A66E6"/>
    <w:rsid w:val="004A7089"/>
    <w:rsid w:val="004B5864"/>
    <w:rsid w:val="004C56B3"/>
    <w:rsid w:val="004C7A38"/>
    <w:rsid w:val="004D695C"/>
    <w:rsid w:val="004E1F36"/>
    <w:rsid w:val="004E3E9D"/>
    <w:rsid w:val="00504494"/>
    <w:rsid w:val="005062C8"/>
    <w:rsid w:val="0051041B"/>
    <w:rsid w:val="00512FC2"/>
    <w:rsid w:val="00513518"/>
    <w:rsid w:val="00515882"/>
    <w:rsid w:val="005173F0"/>
    <w:rsid w:val="00527CD3"/>
    <w:rsid w:val="00536737"/>
    <w:rsid w:val="005370D5"/>
    <w:rsid w:val="00540D90"/>
    <w:rsid w:val="005423B3"/>
    <w:rsid w:val="00547ACA"/>
    <w:rsid w:val="005516E1"/>
    <w:rsid w:val="00560F57"/>
    <w:rsid w:val="00561722"/>
    <w:rsid w:val="00577E20"/>
    <w:rsid w:val="005802EE"/>
    <w:rsid w:val="00590301"/>
    <w:rsid w:val="005B6294"/>
    <w:rsid w:val="005B66AF"/>
    <w:rsid w:val="005C1C78"/>
    <w:rsid w:val="005D61AF"/>
    <w:rsid w:val="005D6854"/>
    <w:rsid w:val="005E6CB9"/>
    <w:rsid w:val="005E718E"/>
    <w:rsid w:val="005E7346"/>
    <w:rsid w:val="005F1DAA"/>
    <w:rsid w:val="005F5BBC"/>
    <w:rsid w:val="005F6777"/>
    <w:rsid w:val="006138A4"/>
    <w:rsid w:val="00614277"/>
    <w:rsid w:val="0061605C"/>
    <w:rsid w:val="006328C4"/>
    <w:rsid w:val="00635745"/>
    <w:rsid w:val="00641B24"/>
    <w:rsid w:val="00664251"/>
    <w:rsid w:val="0067094D"/>
    <w:rsid w:val="00672935"/>
    <w:rsid w:val="0068022C"/>
    <w:rsid w:val="00680B71"/>
    <w:rsid w:val="00682DC8"/>
    <w:rsid w:val="0069033E"/>
    <w:rsid w:val="006903FE"/>
    <w:rsid w:val="006966D1"/>
    <w:rsid w:val="006A243E"/>
    <w:rsid w:val="006A7DC5"/>
    <w:rsid w:val="006B1509"/>
    <w:rsid w:val="006B558E"/>
    <w:rsid w:val="006C3350"/>
    <w:rsid w:val="006C3A1B"/>
    <w:rsid w:val="006C5F4C"/>
    <w:rsid w:val="006C7393"/>
    <w:rsid w:val="006D2E5A"/>
    <w:rsid w:val="006D3D7E"/>
    <w:rsid w:val="006D4564"/>
    <w:rsid w:val="006F416D"/>
    <w:rsid w:val="00703069"/>
    <w:rsid w:val="00713D79"/>
    <w:rsid w:val="00717F1B"/>
    <w:rsid w:val="007210E8"/>
    <w:rsid w:val="00730389"/>
    <w:rsid w:val="00730866"/>
    <w:rsid w:val="00736658"/>
    <w:rsid w:val="00744B80"/>
    <w:rsid w:val="0075192D"/>
    <w:rsid w:val="00757BDC"/>
    <w:rsid w:val="0076142E"/>
    <w:rsid w:val="00781F91"/>
    <w:rsid w:val="00790016"/>
    <w:rsid w:val="007934CD"/>
    <w:rsid w:val="0079484E"/>
    <w:rsid w:val="00795523"/>
    <w:rsid w:val="007955B4"/>
    <w:rsid w:val="007A6BEF"/>
    <w:rsid w:val="007B5913"/>
    <w:rsid w:val="007C2708"/>
    <w:rsid w:val="007C3B46"/>
    <w:rsid w:val="007C5CBA"/>
    <w:rsid w:val="007C7BCC"/>
    <w:rsid w:val="007D09A0"/>
    <w:rsid w:val="007D2174"/>
    <w:rsid w:val="007D6C28"/>
    <w:rsid w:val="007E3257"/>
    <w:rsid w:val="007F4028"/>
    <w:rsid w:val="007F5609"/>
    <w:rsid w:val="007F752A"/>
    <w:rsid w:val="00805271"/>
    <w:rsid w:val="008059B8"/>
    <w:rsid w:val="00825F3F"/>
    <w:rsid w:val="00827489"/>
    <w:rsid w:val="008344FE"/>
    <w:rsid w:val="0084301F"/>
    <w:rsid w:val="00843AB8"/>
    <w:rsid w:val="0085222B"/>
    <w:rsid w:val="00854660"/>
    <w:rsid w:val="00854E24"/>
    <w:rsid w:val="00863559"/>
    <w:rsid w:val="00865B4D"/>
    <w:rsid w:val="008774D8"/>
    <w:rsid w:val="00890998"/>
    <w:rsid w:val="00894503"/>
    <w:rsid w:val="0089628E"/>
    <w:rsid w:val="00897340"/>
    <w:rsid w:val="008C0AF4"/>
    <w:rsid w:val="008D48FC"/>
    <w:rsid w:val="008D642B"/>
    <w:rsid w:val="008D7B0D"/>
    <w:rsid w:val="008E160F"/>
    <w:rsid w:val="008E5508"/>
    <w:rsid w:val="008E62A5"/>
    <w:rsid w:val="008E7D56"/>
    <w:rsid w:val="008F73AE"/>
    <w:rsid w:val="00901B5E"/>
    <w:rsid w:val="00904AA7"/>
    <w:rsid w:val="00906F8E"/>
    <w:rsid w:val="00917879"/>
    <w:rsid w:val="00921BEC"/>
    <w:rsid w:val="00930E78"/>
    <w:rsid w:val="00937410"/>
    <w:rsid w:val="00961AB6"/>
    <w:rsid w:val="00964556"/>
    <w:rsid w:val="00965B05"/>
    <w:rsid w:val="009733A3"/>
    <w:rsid w:val="00981780"/>
    <w:rsid w:val="009A1A98"/>
    <w:rsid w:val="009A1BE9"/>
    <w:rsid w:val="009C3043"/>
    <w:rsid w:val="009C3A4A"/>
    <w:rsid w:val="009C3C3A"/>
    <w:rsid w:val="009C7B5B"/>
    <w:rsid w:val="009E3D7B"/>
    <w:rsid w:val="009F0C1E"/>
    <w:rsid w:val="009F76DE"/>
    <w:rsid w:val="00A048EC"/>
    <w:rsid w:val="00A05D9F"/>
    <w:rsid w:val="00A11327"/>
    <w:rsid w:val="00A27981"/>
    <w:rsid w:val="00A31EE9"/>
    <w:rsid w:val="00A32EB1"/>
    <w:rsid w:val="00A33D21"/>
    <w:rsid w:val="00A44194"/>
    <w:rsid w:val="00A508A6"/>
    <w:rsid w:val="00A50C8E"/>
    <w:rsid w:val="00A516E3"/>
    <w:rsid w:val="00A6003B"/>
    <w:rsid w:val="00A812B6"/>
    <w:rsid w:val="00A873F9"/>
    <w:rsid w:val="00A92807"/>
    <w:rsid w:val="00AA0EF9"/>
    <w:rsid w:val="00AA36C7"/>
    <w:rsid w:val="00AA45F7"/>
    <w:rsid w:val="00AA46EC"/>
    <w:rsid w:val="00AB0A37"/>
    <w:rsid w:val="00AB4E1D"/>
    <w:rsid w:val="00AB73E8"/>
    <w:rsid w:val="00AC6CFA"/>
    <w:rsid w:val="00AE219D"/>
    <w:rsid w:val="00AE2BE7"/>
    <w:rsid w:val="00AF2FA1"/>
    <w:rsid w:val="00B0067A"/>
    <w:rsid w:val="00B012D4"/>
    <w:rsid w:val="00B076BF"/>
    <w:rsid w:val="00B136DF"/>
    <w:rsid w:val="00B15221"/>
    <w:rsid w:val="00B17399"/>
    <w:rsid w:val="00B30B75"/>
    <w:rsid w:val="00B348EA"/>
    <w:rsid w:val="00B360E6"/>
    <w:rsid w:val="00B40213"/>
    <w:rsid w:val="00B42BA4"/>
    <w:rsid w:val="00B457A9"/>
    <w:rsid w:val="00B54672"/>
    <w:rsid w:val="00B57276"/>
    <w:rsid w:val="00B60583"/>
    <w:rsid w:val="00B726EA"/>
    <w:rsid w:val="00B90149"/>
    <w:rsid w:val="00B90524"/>
    <w:rsid w:val="00B93894"/>
    <w:rsid w:val="00BA11EA"/>
    <w:rsid w:val="00BA56DF"/>
    <w:rsid w:val="00BB1FF7"/>
    <w:rsid w:val="00BC106B"/>
    <w:rsid w:val="00BC5D6A"/>
    <w:rsid w:val="00BC65E0"/>
    <w:rsid w:val="00BD35BA"/>
    <w:rsid w:val="00BD58FC"/>
    <w:rsid w:val="00BE01AC"/>
    <w:rsid w:val="00BE0286"/>
    <w:rsid w:val="00BE4D2E"/>
    <w:rsid w:val="00BE7FBE"/>
    <w:rsid w:val="00BF3805"/>
    <w:rsid w:val="00C06396"/>
    <w:rsid w:val="00C0682D"/>
    <w:rsid w:val="00C07906"/>
    <w:rsid w:val="00C15EB0"/>
    <w:rsid w:val="00C23B5C"/>
    <w:rsid w:val="00C315C1"/>
    <w:rsid w:val="00C37B10"/>
    <w:rsid w:val="00C52379"/>
    <w:rsid w:val="00C55E86"/>
    <w:rsid w:val="00C56454"/>
    <w:rsid w:val="00C72999"/>
    <w:rsid w:val="00C75071"/>
    <w:rsid w:val="00C80055"/>
    <w:rsid w:val="00C81BE1"/>
    <w:rsid w:val="00C85B55"/>
    <w:rsid w:val="00C93013"/>
    <w:rsid w:val="00C93508"/>
    <w:rsid w:val="00C96CED"/>
    <w:rsid w:val="00CA2899"/>
    <w:rsid w:val="00CA2E7B"/>
    <w:rsid w:val="00CB2ECE"/>
    <w:rsid w:val="00CB7BE2"/>
    <w:rsid w:val="00CC5784"/>
    <w:rsid w:val="00CD0BD3"/>
    <w:rsid w:val="00CD583A"/>
    <w:rsid w:val="00CE411E"/>
    <w:rsid w:val="00CE4943"/>
    <w:rsid w:val="00CE5A49"/>
    <w:rsid w:val="00CE5CB9"/>
    <w:rsid w:val="00CF1F91"/>
    <w:rsid w:val="00CF78D6"/>
    <w:rsid w:val="00D11305"/>
    <w:rsid w:val="00D13E32"/>
    <w:rsid w:val="00D14596"/>
    <w:rsid w:val="00D14888"/>
    <w:rsid w:val="00D15B2F"/>
    <w:rsid w:val="00D303BC"/>
    <w:rsid w:val="00D3199E"/>
    <w:rsid w:val="00D576C6"/>
    <w:rsid w:val="00D57888"/>
    <w:rsid w:val="00D62E19"/>
    <w:rsid w:val="00D669CC"/>
    <w:rsid w:val="00D761D7"/>
    <w:rsid w:val="00D77A38"/>
    <w:rsid w:val="00D95190"/>
    <w:rsid w:val="00DA51CA"/>
    <w:rsid w:val="00DB01E6"/>
    <w:rsid w:val="00DC335C"/>
    <w:rsid w:val="00DC634E"/>
    <w:rsid w:val="00DE1127"/>
    <w:rsid w:val="00DF2CF3"/>
    <w:rsid w:val="00DF500E"/>
    <w:rsid w:val="00E11F98"/>
    <w:rsid w:val="00E12787"/>
    <w:rsid w:val="00E24D8A"/>
    <w:rsid w:val="00E31472"/>
    <w:rsid w:val="00E3757E"/>
    <w:rsid w:val="00E43475"/>
    <w:rsid w:val="00E44968"/>
    <w:rsid w:val="00E50021"/>
    <w:rsid w:val="00E5064B"/>
    <w:rsid w:val="00E5260F"/>
    <w:rsid w:val="00E603F8"/>
    <w:rsid w:val="00E61EA1"/>
    <w:rsid w:val="00E67409"/>
    <w:rsid w:val="00E76418"/>
    <w:rsid w:val="00E87E98"/>
    <w:rsid w:val="00E9495B"/>
    <w:rsid w:val="00E9549A"/>
    <w:rsid w:val="00EA2D50"/>
    <w:rsid w:val="00EA3EE4"/>
    <w:rsid w:val="00EA6633"/>
    <w:rsid w:val="00EB09FC"/>
    <w:rsid w:val="00EC335B"/>
    <w:rsid w:val="00ED0055"/>
    <w:rsid w:val="00ED412F"/>
    <w:rsid w:val="00ED64E0"/>
    <w:rsid w:val="00EE59AA"/>
    <w:rsid w:val="00EF1FE3"/>
    <w:rsid w:val="00EF2567"/>
    <w:rsid w:val="00EF5360"/>
    <w:rsid w:val="00F04FF3"/>
    <w:rsid w:val="00F109C9"/>
    <w:rsid w:val="00F16E7F"/>
    <w:rsid w:val="00F178ED"/>
    <w:rsid w:val="00F24AE9"/>
    <w:rsid w:val="00F27EBB"/>
    <w:rsid w:val="00F319B9"/>
    <w:rsid w:val="00F4463E"/>
    <w:rsid w:val="00F45004"/>
    <w:rsid w:val="00F475BF"/>
    <w:rsid w:val="00F53A7D"/>
    <w:rsid w:val="00F6239A"/>
    <w:rsid w:val="00F62F8B"/>
    <w:rsid w:val="00F66402"/>
    <w:rsid w:val="00F67868"/>
    <w:rsid w:val="00F80BA8"/>
    <w:rsid w:val="00F843ED"/>
    <w:rsid w:val="00F945A7"/>
    <w:rsid w:val="00F9670F"/>
    <w:rsid w:val="00FA31F3"/>
    <w:rsid w:val="00FB6659"/>
    <w:rsid w:val="00FC2263"/>
    <w:rsid w:val="00FC3D7A"/>
    <w:rsid w:val="00FD0ADC"/>
    <w:rsid w:val="00FD44B4"/>
    <w:rsid w:val="00FD74A2"/>
    <w:rsid w:val="00FE0DAB"/>
    <w:rsid w:val="00FE2C62"/>
    <w:rsid w:val="00FE452A"/>
    <w:rsid w:val="00FE5E8A"/>
    <w:rsid w:val="00FE75D5"/>
    <w:rsid w:val="00F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812990,#03428f"/>
    </o:shapedefaults>
    <o:shapelayout v:ext="edit">
      <o:idmap v:ext="edit" data="1"/>
    </o:shapelayout>
  </w:shapeDefaults>
  <w:decimalSymbol w:val=","/>
  <w:listSeparator w:val=";"/>
  <w14:docId w14:val="6C017ACD"/>
  <w15:chartTrackingRefBased/>
  <w15:docId w15:val="{D6765229-9BD0-4AD0-812E-940DA19C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E68"/>
    <w:pPr>
      <w:spacing w:line="420" w:lineRule="atLeast"/>
      <w:jc w:val="both"/>
    </w:pPr>
    <w:rPr>
      <w:rFonts w:ascii="AU Passata" w:hAnsi="AU Passata"/>
      <w:color w:val="03428E"/>
      <w:sz w:val="36"/>
      <w:szCs w:val="24"/>
      <w:lang w:eastAsia="en-US"/>
    </w:rPr>
  </w:style>
  <w:style w:type="paragraph" w:styleId="Overskrift1">
    <w:name w:val="heading 1"/>
    <w:aliases w:val="overskrift - Light"/>
    <w:basedOn w:val="Normal"/>
    <w:next w:val="Normal"/>
    <w:qFormat/>
    <w:rsid w:val="008774D8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qFormat/>
    <w:rsid w:val="008774D8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qFormat/>
    <w:rsid w:val="00B42BA4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qFormat/>
    <w:rsid w:val="008E62A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937410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qFormat/>
    <w:rsid w:val="00937410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qFormat/>
    <w:rsid w:val="00937410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qFormat/>
    <w:rsid w:val="00937410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qFormat/>
    <w:rsid w:val="00937410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F04FF3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customStyle="1" w:styleId="E-mail-signatur">
    <w:name w:val="E-mail-signatur"/>
    <w:basedOn w:val="Normal"/>
    <w:semiHidden/>
    <w:rsid w:val="005802EE"/>
  </w:style>
  <w:style w:type="character" w:styleId="Fremhv">
    <w:name w:val="Emphasis"/>
    <w:qFormat/>
    <w:rsid w:val="005802EE"/>
    <w:rPr>
      <w:i/>
      <w:iCs/>
    </w:rPr>
  </w:style>
  <w:style w:type="character" w:styleId="Slutnotehenvisning">
    <w:name w:val="endnote reference"/>
    <w:semiHidden/>
    <w:rsid w:val="005802EE"/>
    <w:rPr>
      <w:rFonts w:ascii="Verdana" w:hAnsi="Verdana"/>
      <w:sz w:val="14"/>
      <w:vertAlign w:val="superscript"/>
    </w:rPr>
  </w:style>
  <w:style w:type="paragraph" w:styleId="Slutnotetekst">
    <w:name w:val="end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semiHidden/>
    <w:rsid w:val="005802EE"/>
    <w:rPr>
      <w:rFonts w:ascii="Verdana" w:hAnsi="Verdana"/>
      <w:sz w:val="14"/>
      <w:vertAlign w:val="superscript"/>
    </w:rPr>
  </w:style>
  <w:style w:type="paragraph" w:styleId="Fodnotetekst">
    <w:name w:val="foot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semiHidden/>
    <w:rsid w:val="005802EE"/>
    <w:rPr>
      <w:i/>
      <w:iCs/>
    </w:rPr>
  </w:style>
  <w:style w:type="character" w:styleId="HTML-k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802EE"/>
    <w:rPr>
      <w:i/>
      <w:iCs/>
    </w:rPr>
  </w:style>
  <w:style w:type="character" w:styleId="HTML-tastatur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customStyle="1" w:styleId="Opstilling">
    <w:name w:val="Opstilling"/>
    <w:basedOn w:val="Normal"/>
    <w:semiHidden/>
    <w:rsid w:val="005802EE"/>
    <w:pPr>
      <w:ind w:left="283" w:hanging="283"/>
    </w:pPr>
  </w:style>
  <w:style w:type="paragraph" w:customStyle="1" w:styleId="Opstilling2">
    <w:name w:val="Opstilling 2"/>
    <w:basedOn w:val="Normal"/>
    <w:semiHidden/>
    <w:rsid w:val="005802EE"/>
    <w:pPr>
      <w:ind w:left="566" w:hanging="283"/>
    </w:pPr>
  </w:style>
  <w:style w:type="paragraph" w:customStyle="1" w:styleId="Opstilling3">
    <w:name w:val="Opstilling 3"/>
    <w:basedOn w:val="Normal"/>
    <w:semiHidden/>
    <w:rsid w:val="005802EE"/>
    <w:pPr>
      <w:ind w:left="849" w:hanging="283"/>
    </w:pPr>
  </w:style>
  <w:style w:type="paragraph" w:customStyle="1" w:styleId="Opstilling4">
    <w:name w:val="Opstilling 4"/>
    <w:basedOn w:val="Normal"/>
    <w:semiHidden/>
    <w:rsid w:val="005802EE"/>
    <w:pPr>
      <w:ind w:left="1132" w:hanging="283"/>
    </w:pPr>
  </w:style>
  <w:style w:type="paragraph" w:customStyle="1" w:styleId="Opstilling5">
    <w:name w:val="Opstilling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8774D8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-Kolonner1">
    <w:name w:val="Tabel - Kolonner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2">
    <w:name w:val="Tabel - Kolonner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3">
    <w:name w:val="Tabel - Kolonner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4">
    <w:name w:val="Tabel - Kolonner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-Kolonner5">
    <w:name w:val="Tabel - Kolonner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customStyle="1" w:styleId="BesgtHyperlink">
    <w:name w:val="BesøgtHyperlink"/>
    <w:rsid w:val="00003B6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rsid w:val="00003B6C"/>
    <w:rPr>
      <w:rFonts w:ascii="Georgia" w:hAnsi="Georgia"/>
      <w:color w:val="003366"/>
      <w:sz w:val="20"/>
      <w:u w:val="single"/>
    </w:rPr>
  </w:style>
  <w:style w:type="character" w:styleId="Sidetal">
    <w:name w:val="page number"/>
    <w:rsid w:val="00795523"/>
    <w:rPr>
      <w:rFonts w:ascii="Georgia" w:hAnsi="Georgia"/>
      <w:sz w:val="14"/>
    </w:rPr>
  </w:style>
  <w:style w:type="paragraph" w:customStyle="1" w:styleId="Normal-Bullet">
    <w:name w:val="Normal - Bullet"/>
    <w:basedOn w:val="Normal"/>
    <w:semiHidden/>
    <w:rsid w:val="00795523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semiHidden/>
    <w:rsid w:val="00795523"/>
    <w:pPr>
      <w:numPr>
        <w:numId w:val="15"/>
      </w:numPr>
    </w:pPr>
  </w:style>
  <w:style w:type="paragraph" w:customStyle="1" w:styleId="Normal-Tabletext">
    <w:name w:val="Normal - Table text"/>
    <w:basedOn w:val="Normal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003B6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Arial Unicode MS" w:hAnsi="Arial Unicode MS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Arial Unicode MS" w:hAnsi="Arial Unicode MS"/>
        <w:b/>
        <w:sz w:val="18"/>
      </w:rPr>
    </w:tblStylePr>
  </w:style>
  <w:style w:type="paragraph" w:customStyle="1" w:styleId="Normal-TableNumbers">
    <w:name w:val="Normal - Table Numbers"/>
    <w:basedOn w:val="Normal-Tabletext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semiHidden/>
    <w:rsid w:val="003E6170"/>
    <w:rPr>
      <w:b/>
    </w:rPr>
  </w:style>
  <w:style w:type="paragraph" w:customStyle="1" w:styleId="Template">
    <w:name w:val="Template"/>
    <w:semiHidden/>
    <w:rsid w:val="00D14888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0F296A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3F33BA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Heading1-Overskrift-Bold">
    <w:name w:val="Heading 1 - Overskrift - Bold"/>
    <w:basedOn w:val="Overskrift1"/>
    <w:rsid w:val="008774D8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rsid w:val="008774D8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rsid w:val="0028032B"/>
    <w:rPr>
      <w:rFonts w:ascii="AU Passata Light" w:hAnsi="AU Passata Light"/>
      <w:b w:val="0"/>
    </w:rPr>
  </w:style>
  <w:style w:type="paragraph" w:styleId="Markeringsbobletekst">
    <w:name w:val="Balloon Text"/>
    <w:basedOn w:val="Normal"/>
    <w:semiHidden/>
    <w:rsid w:val="00717F1B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semiHidden/>
    <w:rsid w:val="00AB73E8"/>
    <w:pPr>
      <w:spacing w:line="3800" w:lineRule="atLeast"/>
    </w:pPr>
    <w:rPr>
      <w:rFonts w:ascii="AU Peto" w:hAnsi="AU Peto"/>
      <w:noProof/>
      <w:color w:val="81A0C6"/>
      <w:sz w:val="380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semiHidden/>
    <w:rsid w:val="00AB73E8"/>
    <w:rPr>
      <w:color w:val="03428E"/>
    </w:rPr>
  </w:style>
  <w:style w:type="character" w:styleId="Kommentarhenvisning">
    <w:name w:val="annotation reference"/>
    <w:semiHidden/>
    <w:rsid w:val="00717F1B"/>
    <w:rPr>
      <w:rFonts w:ascii="AU Passata" w:hAnsi="AU Passata"/>
      <w:sz w:val="16"/>
      <w:szCs w:val="16"/>
    </w:rPr>
  </w:style>
  <w:style w:type="paragraph" w:styleId="Kommentartekst">
    <w:name w:val="annotation text"/>
    <w:basedOn w:val="Normal"/>
    <w:semiHidden/>
    <w:rsid w:val="00717F1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717F1B"/>
    <w:rPr>
      <w:b/>
      <w:bCs/>
    </w:rPr>
  </w:style>
  <w:style w:type="paragraph" w:styleId="Dokumentoversigt">
    <w:name w:val="Document Map"/>
    <w:basedOn w:val="Normal"/>
    <w:semiHidden/>
    <w:rsid w:val="00717F1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717F1B"/>
    <w:pPr>
      <w:ind w:left="360" w:hanging="360"/>
    </w:pPr>
  </w:style>
  <w:style w:type="paragraph" w:styleId="Indeks2">
    <w:name w:val="index 2"/>
    <w:basedOn w:val="Normal"/>
    <w:next w:val="Normal"/>
    <w:autoRedefine/>
    <w:semiHidden/>
    <w:rsid w:val="00717F1B"/>
    <w:pPr>
      <w:ind w:left="720" w:hanging="360"/>
    </w:pPr>
  </w:style>
  <w:style w:type="paragraph" w:styleId="Indeks3">
    <w:name w:val="index 3"/>
    <w:basedOn w:val="Normal"/>
    <w:next w:val="Normal"/>
    <w:autoRedefine/>
    <w:semiHidden/>
    <w:rsid w:val="00717F1B"/>
    <w:pPr>
      <w:ind w:left="1080" w:hanging="360"/>
    </w:pPr>
  </w:style>
  <w:style w:type="paragraph" w:styleId="Indeks4">
    <w:name w:val="index 4"/>
    <w:basedOn w:val="Normal"/>
    <w:next w:val="Normal"/>
    <w:autoRedefine/>
    <w:semiHidden/>
    <w:rsid w:val="00717F1B"/>
    <w:pPr>
      <w:ind w:left="1440" w:hanging="360"/>
    </w:pPr>
  </w:style>
  <w:style w:type="paragraph" w:styleId="Indeks5">
    <w:name w:val="index 5"/>
    <w:basedOn w:val="Normal"/>
    <w:next w:val="Normal"/>
    <w:autoRedefine/>
    <w:semiHidden/>
    <w:rsid w:val="00717F1B"/>
    <w:pPr>
      <w:ind w:left="1800" w:hanging="360"/>
    </w:pPr>
  </w:style>
  <w:style w:type="paragraph" w:styleId="Indeks6">
    <w:name w:val="index 6"/>
    <w:basedOn w:val="Normal"/>
    <w:next w:val="Normal"/>
    <w:autoRedefine/>
    <w:semiHidden/>
    <w:rsid w:val="00717F1B"/>
    <w:pPr>
      <w:ind w:left="2160" w:hanging="360"/>
    </w:pPr>
  </w:style>
  <w:style w:type="paragraph" w:styleId="Indeks7">
    <w:name w:val="index 7"/>
    <w:basedOn w:val="Normal"/>
    <w:next w:val="Normal"/>
    <w:autoRedefine/>
    <w:semiHidden/>
    <w:rsid w:val="00717F1B"/>
    <w:pPr>
      <w:ind w:left="2520" w:hanging="360"/>
    </w:pPr>
  </w:style>
  <w:style w:type="paragraph" w:styleId="Indeks8">
    <w:name w:val="index 8"/>
    <w:basedOn w:val="Normal"/>
    <w:next w:val="Normal"/>
    <w:autoRedefine/>
    <w:semiHidden/>
    <w:rsid w:val="00717F1B"/>
    <w:pPr>
      <w:ind w:left="2880" w:hanging="360"/>
    </w:pPr>
  </w:style>
  <w:style w:type="paragraph" w:styleId="Indeks9">
    <w:name w:val="index 9"/>
    <w:basedOn w:val="Normal"/>
    <w:next w:val="Normal"/>
    <w:autoRedefine/>
    <w:semiHidden/>
    <w:rsid w:val="00717F1B"/>
    <w:pPr>
      <w:ind w:left="3240" w:hanging="360"/>
    </w:pPr>
  </w:style>
  <w:style w:type="paragraph" w:styleId="Indeksoverskrift">
    <w:name w:val="index heading"/>
    <w:basedOn w:val="Normal"/>
    <w:next w:val="Indeks1"/>
    <w:semiHidden/>
    <w:rsid w:val="00717F1B"/>
    <w:rPr>
      <w:rFonts w:ascii="Arial" w:hAnsi="Arial" w:cs="Arial"/>
      <w:b/>
      <w:bCs/>
    </w:rPr>
  </w:style>
  <w:style w:type="paragraph" w:styleId="Makrotekst">
    <w:name w:val="macro"/>
    <w:semiHidden/>
    <w:rsid w:val="00717F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20" w:lineRule="atLeast"/>
    </w:pPr>
    <w:rPr>
      <w:rFonts w:ascii="Courier New" w:hAnsi="Courier New" w:cs="Courier New"/>
      <w:color w:val="03428E"/>
      <w:lang w:eastAsia="en-US"/>
    </w:rPr>
  </w:style>
  <w:style w:type="paragraph" w:styleId="Citatsamling">
    <w:name w:val="table of authorities"/>
    <w:basedOn w:val="Normal"/>
    <w:next w:val="Normal"/>
    <w:semiHidden/>
    <w:rsid w:val="00717F1B"/>
    <w:pPr>
      <w:ind w:left="360" w:hanging="360"/>
    </w:pPr>
  </w:style>
  <w:style w:type="paragraph" w:styleId="Citatoverskrift">
    <w:name w:val="toa heading"/>
    <w:basedOn w:val="Normal"/>
    <w:next w:val="Normal"/>
    <w:semiHidden/>
    <w:rsid w:val="00717F1B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rsid w:val="00A048EC"/>
    <w:pPr>
      <w:spacing w:line="240" w:lineRule="atLeast"/>
    </w:pPr>
    <w:rPr>
      <w:rFonts w:ascii="AU Passata" w:hAnsi="AU Passata"/>
      <w:caps/>
      <w:color w:val="03428E"/>
      <w:spacing w:val="10"/>
      <w:sz w:val="22"/>
    </w:rPr>
  </w:style>
  <w:style w:type="paragraph" w:customStyle="1" w:styleId="Template-Unitnamelogoname">
    <w:name w:val="Template - Unitname logoname"/>
    <w:basedOn w:val="Template-Parentlogoname"/>
    <w:rsid w:val="00A048EC"/>
    <w:pPr>
      <w:spacing w:line="160" w:lineRule="atLeast"/>
    </w:pPr>
    <w:rPr>
      <w:sz w:val="14"/>
    </w:rPr>
  </w:style>
  <w:style w:type="paragraph" w:styleId="Listeafsnit">
    <w:name w:val="List Paragraph"/>
    <w:basedOn w:val="Normal"/>
    <w:uiPriority w:val="34"/>
    <w:qFormat/>
    <w:rsid w:val="00EF5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65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7219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3753">
                  <w:marLeft w:val="180"/>
                  <w:marRight w:val="0"/>
                  <w:marTop w:val="0"/>
                  <w:marBottom w:val="0"/>
                  <w:divBdr>
                    <w:top w:val="single" w:sz="6" w:space="1" w:color="EEEEEE"/>
                    <w:left w:val="single" w:sz="6" w:space="1" w:color="EEEEEE"/>
                    <w:bottom w:val="single" w:sz="6" w:space="1" w:color="EEEEEE"/>
                    <w:right w:val="single" w:sz="6" w:space="1" w:color="EEEEEE"/>
                  </w:divBdr>
                </w:div>
              </w:divsChild>
            </w:div>
          </w:divsChild>
        </w:div>
      </w:divsChild>
    </w:div>
    <w:div w:id="688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621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2693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3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322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2274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salp\AppData\Local\Temp\fcctemp\Plakat%20skabelon%20til%20phd%20forsva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2ABFB-EAAD-41E4-AECC-D89A8B7B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 skabelon til phd forsvar</Template>
  <TotalTime>14</TotalTime>
  <Pages>1</Pages>
  <Words>67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Louise Dolan Plaskett</dc:creator>
  <cp:keywords/>
  <cp:lastModifiedBy>Betina Ramm</cp:lastModifiedBy>
  <cp:revision>4</cp:revision>
  <cp:lastPrinted>2019-08-16T10:06:00Z</cp:lastPrinted>
  <dcterms:created xsi:type="dcterms:W3CDTF">2019-08-16T09:45:00Z</dcterms:created>
  <dcterms:modified xsi:type="dcterms:W3CDTF">2019-08-16T10:06:00Z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Standardprofil</vt:lpwstr>
  </property>
  <property fmtid="{D5CDD505-2E9C-101B-9397-08002B2CF9AE}" pid="3" name="CurrentOffice">
    <vt:lpwstr>1715</vt:lpwstr>
  </property>
  <property fmtid="{D5CDD505-2E9C-101B-9397-08002B2CF9AE}" pid="4" name="LogoFarve">
    <vt:lpwstr>blue</vt:lpwstr>
  </property>
  <property fmtid="{D5CDD505-2E9C-101B-9397-08002B2CF9AE}" pid="5" name="ShowLogo">
    <vt:lpwstr>No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