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94" w:rsidRPr="00DD0199" w:rsidRDefault="00BB3633" w:rsidP="005B6294">
      <w:pPr>
        <w:spacing w:line="14" w:lineRule="exact"/>
      </w:pPr>
      <w:r w:rsidRPr="00DD0199">
        <w:rPr>
          <w:noProof/>
          <w:lang w:val="da-DK"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BB4E4D4" wp14:editId="75BB68BD">
                <wp:simplePos x="0" y="0"/>
                <wp:positionH relativeFrom="column">
                  <wp:posOffset>0</wp:posOffset>
                </wp:positionH>
                <wp:positionV relativeFrom="margin">
                  <wp:posOffset>0</wp:posOffset>
                </wp:positionV>
                <wp:extent cx="9930765" cy="4826000"/>
                <wp:effectExtent l="0" t="0" r="13335" b="1270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0765" cy="4826000"/>
                          <a:chOff x="822" y="822"/>
                          <a:chExt cx="15534" cy="76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0F4B69" w:rsidRDefault="007F2790" w:rsidP="00672935">
                              <w:pPr>
                                <w:pStyle w:val="Template-FemteElementBack"/>
                              </w:pPr>
                              <w:r>
                                <w:t>ORSVTS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FC741C" w:rsidRDefault="007F2790" w:rsidP="00672935">
                              <w:pPr>
                                <w:pStyle w:val="Template-FemteElementFront"/>
                              </w:pPr>
                              <w:r>
                                <w:t>PHDFARAR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0;margin-top:0;width:781.95pt;height:380pt;z-index:-251658752;mso-wrap-distance-bottom:20.4pt;mso-position-vertical-relative:margin" coordorigin="822,822" coordsize="15534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92807" w:rsidRPr="000F4B69" w:rsidRDefault="007F2790" w:rsidP="00672935">
                        <w:pPr>
                          <w:pStyle w:val="Template-FemteElementBack"/>
                        </w:pPr>
                        <w:r>
                          <w:t>ORSVTS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92807" w:rsidRPr="00FC741C" w:rsidRDefault="007F2790" w:rsidP="00672935">
                        <w:pPr>
                          <w:pStyle w:val="Template-FemteElementFront"/>
                        </w:pPr>
                        <w:r>
                          <w:t>PHDFARAR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p w:rsidR="001F555F" w:rsidRPr="00DD0199" w:rsidRDefault="001F555F" w:rsidP="005B6294">
      <w:pPr>
        <w:spacing w:line="14" w:lineRule="exact"/>
      </w:pPr>
    </w:p>
    <w:tbl>
      <w:tblPr>
        <w:tblW w:w="15336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921BEC" w:rsidRPr="007F2790" w:rsidTr="00315717">
        <w:trPr>
          <w:gridAfter w:val="1"/>
          <w:wAfter w:w="6" w:type="dxa"/>
          <w:trHeight w:val="1302"/>
        </w:trPr>
        <w:tc>
          <w:tcPr>
            <w:tcW w:w="15330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:rsidR="00921BEC" w:rsidRPr="007F2790" w:rsidRDefault="007F2790" w:rsidP="00315717">
            <w:pPr>
              <w:pStyle w:val="Heading3-Manchet-Light"/>
              <w:rPr>
                <w:lang w:val="da-DK"/>
              </w:rPr>
            </w:pPr>
            <w:r w:rsidRPr="007F2790">
              <w:rPr>
                <w:lang w:val="da-DK"/>
              </w:rPr>
              <w:t>ph.d.-</w:t>
            </w:r>
            <w:r>
              <w:rPr>
                <w:lang w:val="da-DK"/>
              </w:rPr>
              <w:t>forsvar</w:t>
            </w:r>
          </w:p>
        </w:tc>
      </w:tr>
      <w:tr w:rsidR="00921BEC" w:rsidRPr="007F2790" w:rsidTr="00315717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98"/>
        </w:trPr>
        <w:tc>
          <w:tcPr>
            <w:tcW w:w="3771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921BEC" w:rsidRPr="007F2790" w:rsidRDefault="00921BEC" w:rsidP="003108F1">
            <w:pPr>
              <w:rPr>
                <w:lang w:val="da-DK"/>
              </w:rPr>
            </w:pPr>
          </w:p>
        </w:tc>
        <w:tc>
          <w:tcPr>
            <w:tcW w:w="11565" w:type="dxa"/>
            <w:gridSpan w:val="2"/>
            <w:tcBorders>
              <w:top w:val="nil"/>
              <w:bottom w:val="nil"/>
            </w:tcBorders>
          </w:tcPr>
          <w:p w:rsidR="00921BEC" w:rsidRPr="007F2790" w:rsidRDefault="00921BEC" w:rsidP="003108F1">
            <w:pPr>
              <w:rPr>
                <w:lang w:val="da-DK"/>
              </w:rPr>
            </w:pPr>
          </w:p>
        </w:tc>
      </w:tr>
    </w:tbl>
    <w:p w:rsidR="001F555F" w:rsidRPr="007F2790" w:rsidRDefault="001F555F" w:rsidP="001F555F">
      <w:pPr>
        <w:spacing w:line="100" w:lineRule="atLeast"/>
        <w:rPr>
          <w:sz w:val="10"/>
          <w:szCs w:val="10"/>
          <w:lang w:val="da-DK"/>
        </w:rPr>
      </w:pPr>
    </w:p>
    <w:p w:rsidR="008E62A5" w:rsidRPr="007F2790" w:rsidRDefault="008E62A5" w:rsidP="001F555F">
      <w:pPr>
        <w:rPr>
          <w:lang w:val="da-DK"/>
        </w:rPr>
        <w:sectPr w:rsidR="008E62A5" w:rsidRPr="007F2790" w:rsidSect="0045307B">
          <w:headerReference w:type="default" r:id="rId8"/>
          <w:footerReference w:type="first" r:id="rId9"/>
          <w:endnotePr>
            <w:numFmt w:val="decimal"/>
          </w:endnotePr>
          <w:pgSz w:w="16840" w:h="23814" w:code="8"/>
          <w:pgMar w:top="822" w:right="822" w:bottom="822" w:left="822" w:header="567" w:footer="591" w:gutter="0"/>
          <w:cols w:space="709"/>
          <w:titlePg/>
          <w:docGrid w:linePitch="360"/>
        </w:sectPr>
      </w:pPr>
    </w:p>
    <w:p w:rsidR="00B42BA4" w:rsidRPr="007F2790" w:rsidRDefault="007F2790" w:rsidP="00590301">
      <w:pPr>
        <w:pStyle w:val="Heading4"/>
        <w:rPr>
          <w:lang w:val="da-DK"/>
        </w:rPr>
      </w:pPr>
      <w:r w:rsidRPr="007F2790">
        <w:rPr>
          <w:lang w:val="da-DK"/>
        </w:rPr>
        <w:t>Cand. mag.</w:t>
      </w:r>
      <w:r w:rsidR="00BF5665" w:rsidRPr="007F2790">
        <w:rPr>
          <w:lang w:val="da-DK"/>
        </w:rPr>
        <w:t xml:space="preserve"> </w:t>
      </w:r>
      <w:r w:rsidR="00026003" w:rsidRPr="00026003">
        <w:t>Mia Falch Yates</w:t>
      </w:r>
    </w:p>
    <w:p w:rsidR="001F555F" w:rsidRPr="007F2790" w:rsidRDefault="007F2790" w:rsidP="008774D8">
      <w:pPr>
        <w:rPr>
          <w:lang w:val="da-DK"/>
        </w:rPr>
      </w:pPr>
      <w:r w:rsidRPr="007F2790">
        <w:rPr>
          <w:lang w:val="da-DK"/>
        </w:rPr>
        <w:t>Forsvarer afhandli</w:t>
      </w:r>
      <w:r w:rsidR="00B267EA">
        <w:rPr>
          <w:lang w:val="da-DK"/>
        </w:rPr>
        <w:t>n</w:t>
      </w:r>
      <w:r w:rsidRPr="007F2790">
        <w:rPr>
          <w:lang w:val="da-DK"/>
        </w:rPr>
        <w:t>gen</w:t>
      </w:r>
    </w:p>
    <w:p w:rsidR="00BF5665" w:rsidRPr="007F2790" w:rsidRDefault="00BF5665" w:rsidP="008774D8">
      <w:pPr>
        <w:rPr>
          <w:lang w:val="da-DK"/>
        </w:rPr>
      </w:pPr>
    </w:p>
    <w:p w:rsidR="00BF5665" w:rsidRPr="00026003" w:rsidRDefault="00026003" w:rsidP="008774D8">
      <w:pPr>
        <w:rPr>
          <w:i/>
          <w:lang w:val="da-DK"/>
        </w:rPr>
      </w:pPr>
      <w:r w:rsidRPr="00026003">
        <w:rPr>
          <w:i/>
          <w:lang w:val="da-DK"/>
        </w:rPr>
        <w:t>Ældre kunst og nye brugere: Nye metoder til formidling af Skovgaard Museets samling</w:t>
      </w:r>
    </w:p>
    <w:p w:rsidR="00BF5665" w:rsidRPr="000F7D4E" w:rsidRDefault="00BF5665" w:rsidP="008774D8">
      <w:pPr>
        <w:rPr>
          <w:lang w:val="da-DK"/>
        </w:rPr>
      </w:pPr>
    </w:p>
    <w:p w:rsidR="00173152" w:rsidRDefault="00026003" w:rsidP="008774D8">
      <w:pPr>
        <w:rPr>
          <w:lang w:val="da-DK"/>
        </w:rPr>
      </w:pPr>
      <w:r>
        <w:rPr>
          <w:lang w:val="da-DK"/>
        </w:rPr>
        <w:t>2. oktober 2020 kl. 13.00 CET.</w:t>
      </w:r>
      <w:r w:rsidR="00173152">
        <w:rPr>
          <w:lang w:val="da-DK"/>
        </w:rPr>
        <w:t xml:space="preserve"> Forsvaret finder sted online via Zoom</w:t>
      </w:r>
      <w:r w:rsidR="00575BF5">
        <w:rPr>
          <w:lang w:val="da-DK"/>
        </w:rPr>
        <w:t>. Link hertil fremsendes via mail efter tilmeldingsfristen.</w:t>
      </w:r>
    </w:p>
    <w:p w:rsidR="00BF5665" w:rsidRPr="000F7D4E" w:rsidRDefault="00173152" w:rsidP="008774D8">
      <w:pPr>
        <w:rPr>
          <w:lang w:val="da-DK"/>
        </w:rPr>
      </w:pPr>
      <w:r>
        <w:rPr>
          <w:lang w:val="da-DK"/>
        </w:rPr>
        <w:t xml:space="preserve">Tilmelding som publikum til forsvaret sker til </w:t>
      </w:r>
      <w:hyperlink r:id="rId10" w:history="1">
        <w:r w:rsidR="005147E8" w:rsidRPr="00D02CF4">
          <w:rPr>
            <w:rStyle w:val="Hyperlink"/>
            <w:rFonts w:ascii="AU Passata" w:hAnsi="AU Passata"/>
            <w:sz w:val="36"/>
            <w:lang w:val="da-DK"/>
          </w:rPr>
          <w:t>phdforsvar.kasernen@cc.au.dk</w:t>
        </w:r>
      </w:hyperlink>
      <w:r w:rsidR="005147E8">
        <w:rPr>
          <w:lang w:val="da-DK"/>
        </w:rPr>
        <w:t xml:space="preserve"> </w:t>
      </w:r>
      <w:bookmarkStart w:id="6" w:name="_GoBack"/>
      <w:bookmarkEnd w:id="6"/>
      <w:r>
        <w:rPr>
          <w:lang w:val="da-DK"/>
        </w:rPr>
        <w:t>inden d</w:t>
      </w:r>
      <w:r w:rsidR="005147E8">
        <w:rPr>
          <w:lang w:val="da-DK"/>
        </w:rPr>
        <w:t>en 30. september</w:t>
      </w:r>
      <w:r>
        <w:rPr>
          <w:lang w:val="da-DK"/>
        </w:rPr>
        <w:t xml:space="preserve"> kl. 13.00</w:t>
      </w:r>
      <w:r w:rsidR="00026003">
        <w:rPr>
          <w:lang w:val="da-DK"/>
        </w:rPr>
        <w:t xml:space="preserve"> </w:t>
      </w:r>
      <w:r w:rsidR="007F2790" w:rsidRPr="007F2790">
        <w:rPr>
          <w:lang w:val="da-DK"/>
        </w:rPr>
        <w:t xml:space="preserve"> </w:t>
      </w:r>
    </w:p>
    <w:p w:rsidR="00BF5665" w:rsidRPr="000F7D4E" w:rsidRDefault="00BF5665" w:rsidP="008774D8">
      <w:pPr>
        <w:rPr>
          <w:lang w:val="da-DK"/>
        </w:rPr>
      </w:pPr>
    </w:p>
    <w:p w:rsidR="00BF5665" w:rsidRPr="000F7D4E" w:rsidRDefault="007F2790" w:rsidP="008774D8">
      <w:pPr>
        <w:rPr>
          <w:b/>
          <w:lang w:val="da-DK"/>
        </w:rPr>
      </w:pPr>
      <w:r w:rsidRPr="000F7D4E">
        <w:rPr>
          <w:b/>
          <w:lang w:val="da-DK"/>
        </w:rPr>
        <w:t>Bedømmelsesudvalg</w:t>
      </w:r>
    </w:p>
    <w:p w:rsidR="00BF5665" w:rsidRPr="000F7D4E" w:rsidRDefault="00026003" w:rsidP="00026003">
      <w:pPr>
        <w:pStyle w:val="ListParagraph"/>
        <w:numPr>
          <w:ilvl w:val="0"/>
          <w:numId w:val="35"/>
        </w:numPr>
        <w:rPr>
          <w:lang w:val="da-DK"/>
        </w:rPr>
      </w:pPr>
      <w:r w:rsidRPr="00026003">
        <w:rPr>
          <w:lang w:val="da-DK"/>
        </w:rPr>
        <w:t>Lektor Lise Skytte Jakobsen</w:t>
      </w:r>
      <w:r w:rsidR="007F2790" w:rsidRPr="000F7D4E">
        <w:rPr>
          <w:lang w:val="da-DK"/>
        </w:rPr>
        <w:t>,</w:t>
      </w:r>
      <w:r>
        <w:rPr>
          <w:lang w:val="da-DK"/>
        </w:rPr>
        <w:t xml:space="preserve"> Afd. for </w:t>
      </w:r>
      <w:r w:rsidRPr="00026003">
        <w:rPr>
          <w:lang w:val="da-DK"/>
        </w:rPr>
        <w:t>Kunsthistorie, Æstetik og Kultur og Museologi</w:t>
      </w:r>
      <w:r>
        <w:rPr>
          <w:lang w:val="da-DK"/>
        </w:rPr>
        <w:t xml:space="preserve">, </w:t>
      </w:r>
      <w:r w:rsidR="007F2790" w:rsidRPr="000F7D4E">
        <w:rPr>
          <w:lang w:val="da-DK"/>
        </w:rPr>
        <w:t>Aarhus Universitet</w:t>
      </w:r>
      <w:r w:rsidR="00BF5665" w:rsidRPr="000F7D4E">
        <w:rPr>
          <w:lang w:val="da-DK"/>
        </w:rPr>
        <w:t xml:space="preserve"> (</w:t>
      </w:r>
      <w:proofErr w:type="spellStart"/>
      <w:r w:rsidR="00BF5665" w:rsidRPr="000F7D4E">
        <w:rPr>
          <w:lang w:val="da-DK"/>
        </w:rPr>
        <w:t>chair</w:t>
      </w:r>
      <w:proofErr w:type="spellEnd"/>
      <w:r w:rsidR="00BF5665" w:rsidRPr="000F7D4E">
        <w:rPr>
          <w:lang w:val="da-DK"/>
        </w:rPr>
        <w:t>)</w:t>
      </w:r>
    </w:p>
    <w:p w:rsidR="00BF5665" w:rsidRPr="00026003" w:rsidRDefault="00026003" w:rsidP="00BF5665">
      <w:pPr>
        <w:pStyle w:val="ListParagraph"/>
        <w:numPr>
          <w:ilvl w:val="0"/>
          <w:numId w:val="35"/>
        </w:numPr>
        <w:rPr>
          <w:lang w:val="da-DK"/>
        </w:rPr>
      </w:pPr>
      <w:r w:rsidRPr="00026003">
        <w:rPr>
          <w:lang w:val="da-DK"/>
        </w:rPr>
        <w:t>Programchef Peter Bjerregaard, Danmarks Tekniske M</w:t>
      </w:r>
      <w:r>
        <w:rPr>
          <w:lang w:val="da-DK"/>
        </w:rPr>
        <w:t>useum</w:t>
      </w:r>
    </w:p>
    <w:p w:rsidR="00BF5665" w:rsidRPr="00026003" w:rsidRDefault="00026003" w:rsidP="00BF5665">
      <w:pPr>
        <w:pStyle w:val="ListParagraph"/>
        <w:numPr>
          <w:ilvl w:val="0"/>
          <w:numId w:val="35"/>
        </w:numPr>
        <w:rPr>
          <w:lang w:val="en-US"/>
        </w:rPr>
      </w:pPr>
      <w:r w:rsidRPr="00026003">
        <w:rPr>
          <w:lang w:val="en-US"/>
        </w:rPr>
        <w:t xml:space="preserve">Professor </w:t>
      </w:r>
      <w:proofErr w:type="spellStart"/>
      <w:r w:rsidRPr="00026003">
        <w:rPr>
          <w:lang w:val="en-US"/>
        </w:rPr>
        <w:t>Dagny</w:t>
      </w:r>
      <w:proofErr w:type="spellEnd"/>
      <w:r w:rsidRPr="00026003">
        <w:rPr>
          <w:lang w:val="en-US"/>
        </w:rPr>
        <w:t xml:space="preserve"> </w:t>
      </w:r>
      <w:proofErr w:type="spellStart"/>
      <w:r w:rsidRPr="00026003">
        <w:rPr>
          <w:lang w:val="en-US"/>
        </w:rPr>
        <w:t>Stuedahl</w:t>
      </w:r>
      <w:proofErr w:type="spellEnd"/>
      <w:r w:rsidRPr="00026003">
        <w:rPr>
          <w:lang w:val="en-US"/>
        </w:rPr>
        <w:t xml:space="preserve">, </w:t>
      </w:r>
      <w:proofErr w:type="spellStart"/>
      <w:r w:rsidRPr="00026003">
        <w:rPr>
          <w:lang w:val="en-US"/>
        </w:rPr>
        <w:t>Olso</w:t>
      </w:r>
      <w:proofErr w:type="spellEnd"/>
      <w:r w:rsidRPr="00026003">
        <w:rPr>
          <w:lang w:val="en-US"/>
        </w:rPr>
        <w:t xml:space="preserve"> Metropolitan University</w:t>
      </w:r>
    </w:p>
    <w:p w:rsidR="00BF5665" w:rsidRPr="00026003" w:rsidRDefault="00BF5665" w:rsidP="008774D8">
      <w:pPr>
        <w:rPr>
          <w:lang w:val="en-US"/>
        </w:rPr>
      </w:pPr>
    </w:p>
    <w:p w:rsidR="00BF5665" w:rsidRPr="00026003" w:rsidRDefault="00BF5665" w:rsidP="008774D8">
      <w:pPr>
        <w:rPr>
          <w:lang w:val="en-US"/>
        </w:rPr>
      </w:pPr>
    </w:p>
    <w:p w:rsidR="00BF5665" w:rsidRPr="00026003" w:rsidRDefault="004B41E4" w:rsidP="008774D8">
      <w:pPr>
        <w:rPr>
          <w:b/>
          <w:lang w:val="da-DK"/>
        </w:rPr>
      </w:pPr>
      <w:r w:rsidRPr="00026003">
        <w:rPr>
          <w:b/>
          <w:lang w:val="en-US"/>
        </w:rPr>
        <w:br w:type="column"/>
      </w:r>
      <w:r w:rsidR="007F2790" w:rsidRPr="00026003">
        <w:rPr>
          <w:b/>
          <w:lang w:val="da-DK"/>
        </w:rPr>
        <w:t>Vejledere</w:t>
      </w:r>
    </w:p>
    <w:p w:rsidR="00FD5670" w:rsidRPr="000F7D4E" w:rsidRDefault="00026003" w:rsidP="00FD5670">
      <w:pPr>
        <w:pStyle w:val="ListParagraph"/>
        <w:numPr>
          <w:ilvl w:val="0"/>
          <w:numId w:val="35"/>
        </w:numPr>
        <w:rPr>
          <w:lang w:val="da-DK"/>
        </w:rPr>
      </w:pPr>
      <w:r w:rsidRPr="00026003">
        <w:rPr>
          <w:lang w:val="da-DK"/>
        </w:rPr>
        <w:t>Lektor Ane Hejlskov Larsen, Afdeling for Ku</w:t>
      </w:r>
      <w:r>
        <w:rPr>
          <w:lang w:val="da-DK"/>
        </w:rPr>
        <w:t>nsthistorie, Æstetik og Kultur og Museologi</w:t>
      </w:r>
    </w:p>
    <w:p w:rsidR="00FD5670" w:rsidRPr="000F7D4E" w:rsidRDefault="00026003" w:rsidP="00FD5670">
      <w:pPr>
        <w:pStyle w:val="ListParagraph"/>
        <w:numPr>
          <w:ilvl w:val="0"/>
          <w:numId w:val="35"/>
        </w:numPr>
        <w:rPr>
          <w:lang w:val="da-DK"/>
        </w:rPr>
      </w:pPr>
      <w:r w:rsidRPr="00026003">
        <w:rPr>
          <w:lang w:val="da-DK"/>
        </w:rPr>
        <w:t xml:space="preserve">Lektor Susanne Højlund Pedersen, Afd. </w:t>
      </w:r>
      <w:r>
        <w:rPr>
          <w:lang w:val="da-DK"/>
        </w:rPr>
        <w:t>for Antropologi, Aarhus Universitet</w:t>
      </w:r>
    </w:p>
    <w:p w:rsidR="00BF5665" w:rsidRPr="000F7D4E" w:rsidRDefault="00BF5665" w:rsidP="008774D8">
      <w:pPr>
        <w:rPr>
          <w:lang w:val="da-DK"/>
        </w:rPr>
      </w:pPr>
    </w:p>
    <w:p w:rsidR="00BF5665" w:rsidRDefault="007F2790" w:rsidP="008774D8">
      <w:pPr>
        <w:rPr>
          <w:lang w:val="da-DK"/>
        </w:rPr>
      </w:pPr>
      <w:r w:rsidRPr="007F2790">
        <w:rPr>
          <w:lang w:val="da-DK"/>
        </w:rPr>
        <w:t xml:space="preserve">Afhandlingen </w:t>
      </w:r>
      <w:r w:rsidR="00173152">
        <w:rPr>
          <w:lang w:val="da-DK"/>
        </w:rPr>
        <w:t xml:space="preserve">vil kunne rekvireres til </w:t>
      </w:r>
      <w:r w:rsidRPr="007F2790">
        <w:rPr>
          <w:lang w:val="da-DK"/>
        </w:rPr>
        <w:t>offent</w:t>
      </w:r>
      <w:r w:rsidR="00173152">
        <w:rPr>
          <w:lang w:val="da-DK"/>
        </w:rPr>
        <w:t xml:space="preserve">lig gennemlæsning før forsvaret. Kontakt Mia Yates </w:t>
      </w:r>
      <w:hyperlink r:id="rId11" w:history="1">
        <w:r w:rsidR="00173152" w:rsidRPr="00173152">
          <w:rPr>
            <w:rStyle w:val="Hyperlink"/>
            <w:rFonts w:ascii="AU Passata" w:hAnsi="AU Passata"/>
            <w:sz w:val="36"/>
            <w:lang w:val="da-DK"/>
          </w:rPr>
          <w:t>my@cc.au.dk</w:t>
        </w:r>
      </w:hyperlink>
      <w:r w:rsidR="00173152" w:rsidRPr="00173152">
        <w:rPr>
          <w:lang w:val="da-DK"/>
        </w:rPr>
        <w:t xml:space="preserve"> for nærmere information.</w:t>
      </w:r>
      <w:r w:rsidR="00173152">
        <w:rPr>
          <w:lang w:val="da-DK"/>
        </w:rPr>
        <w:t xml:space="preserve"> Afhandlingen er kandidatens ophavsretslige materiale. Læsere vil kunne blive bedt om på tro og love at slette filen igen efter forsvaret.</w:t>
      </w:r>
    </w:p>
    <w:p w:rsidR="00173152" w:rsidRPr="007F2790" w:rsidRDefault="00173152" w:rsidP="008774D8">
      <w:pPr>
        <w:rPr>
          <w:lang w:val="da-DK"/>
        </w:rPr>
      </w:pPr>
    </w:p>
    <w:p w:rsidR="00BF5665" w:rsidRPr="007F2790" w:rsidRDefault="007F2790" w:rsidP="008774D8">
      <w:pPr>
        <w:rPr>
          <w:lang w:val="da-DK"/>
        </w:rPr>
      </w:pPr>
      <w:r w:rsidRPr="007F2790">
        <w:rPr>
          <w:lang w:val="da-DK"/>
        </w:rPr>
        <w:t>Ph.d.-forsvaret er beram</w:t>
      </w:r>
      <w:r>
        <w:rPr>
          <w:lang w:val="da-DK"/>
        </w:rPr>
        <w:t>met til tre timer og er åbent for offentligheden. Alle er velkomne.</w:t>
      </w:r>
    </w:p>
    <w:p w:rsidR="00374B6F" w:rsidRPr="007F2790" w:rsidRDefault="00374B6F" w:rsidP="008774D8">
      <w:pPr>
        <w:rPr>
          <w:lang w:val="da-DK"/>
        </w:rPr>
      </w:pPr>
    </w:p>
    <w:p w:rsidR="00374B6F" w:rsidRPr="007F2790" w:rsidRDefault="00374B6F" w:rsidP="008774D8">
      <w:pPr>
        <w:rPr>
          <w:lang w:val="da-DK"/>
        </w:rPr>
      </w:pPr>
    </w:p>
    <w:p w:rsidR="00374B6F" w:rsidRPr="007F2790" w:rsidRDefault="00374B6F" w:rsidP="008774D8">
      <w:pPr>
        <w:rPr>
          <w:lang w:val="da-DK"/>
        </w:rPr>
      </w:pPr>
    </w:p>
    <w:sectPr w:rsidR="00374B6F" w:rsidRPr="007F2790" w:rsidSect="0045307B"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1FE" w:rsidRDefault="002E51FE">
      <w:r>
        <w:separator/>
      </w:r>
    </w:p>
  </w:endnote>
  <w:endnote w:type="continuationSeparator" w:id="0">
    <w:p w:rsidR="002E51FE" w:rsidRDefault="002E5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BD46C11E-3B24-45C8-A627-8AB4AB7FA915}"/>
    <w:embedBold r:id="rId2" w:fontKey="{8220BD46-91DA-4E71-ADBD-9A1B706260A4}"/>
    <w:embedItalic r:id="rId3" w:fontKey="{01BD4444-C3FB-46BE-8FA4-5B1B193134DE}"/>
    <w:embedBoldItalic r:id="rId4" w:fontKey="{69EDDED0-DDB1-4F77-B386-686B46A1F3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85081A4-E362-43FD-8E8D-E2218C9C6CC0}"/>
    <w:embedBold r:id="rId6" w:fontKey="{49EF3507-BAC9-4D4C-B0C9-F30EDAAE360F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00F36FA7-0B07-44D1-9C48-91B8D71E1A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F14817D-8314-4F22-BFF5-0F1E0D5381C5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7744429-96AA-42E4-A760-EA3D3AAA78D6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B8D0D239-70BA-4D96-B94A-02BB0ECD297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1A48769-F4A4-44FF-A23E-C8BF4D8983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38BA1FA-885F-4C29-97C2-7CA8D6CDC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6815CF" w:rsidP="00455101">
    <w:pPr>
      <w:tabs>
        <w:tab w:val="right" w:pos="15230"/>
      </w:tabs>
    </w:pPr>
    <w:r>
      <w:rPr>
        <w:noProof/>
        <w:lang w:val="da-DK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591D9FC" wp14:editId="676453D0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1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A52D7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04668" wp14:editId="610FFB4F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0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University</w:t>
                                </w:r>
                                <w:bookmarkEnd w:id="0"/>
                              </w:p>
                              <w:p w:rsidR="0090100C" w:rsidRDefault="0090100C" w:rsidP="00F647E5">
                                <w:pPr>
                                  <w:pStyle w:val="Template-Unitnamelogoname"/>
                                </w:pPr>
                                <w:bookmarkStart w:id="1" w:name="OFF_logo2Computed"/>
                                <w:r>
                                  <w:br/>
                                </w:r>
                                <w:bookmarkEnd w:id="1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2" w:name="IMG_SecondaryLogo"/>
                                <w:r>
                                  <w:t xml:space="preserve"> </w:t>
                                </w:r>
                                <w:bookmarkEnd w:id="2"/>
                              </w:p>
                            </w:tc>
                          </w:tr>
                        </w:tbl>
                        <w:p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466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0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:rsidR="0090100C" w:rsidRPr="009224E3" w:rsidRDefault="0090100C" w:rsidP="00F647E5">
                          <w:pPr>
                            <w:pStyle w:val="Template-Parentlogoname"/>
                          </w:pPr>
                          <w:bookmarkStart w:id="3" w:name="OFF_logo1Computed"/>
                          <w:r>
                            <w:t>Arts</w:t>
                          </w:r>
                          <w:r>
                            <w:br/>
                            <w:t>Aarhus University</w:t>
                          </w:r>
                          <w:bookmarkEnd w:id="3"/>
                        </w:p>
                        <w:p w:rsidR="0090100C" w:rsidRDefault="0090100C" w:rsidP="00F647E5">
                          <w:pPr>
                            <w:pStyle w:val="Template-Unitnamelogoname"/>
                          </w:pPr>
                          <w:bookmarkStart w:id="4" w:name="OFF_logo2Computed"/>
                          <w:r>
                            <w:br/>
                          </w:r>
                          <w:bookmarkEnd w:id="4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5" w:name="IMG_SecondaryLogo"/>
                          <w:r>
                            <w:t xml:space="preserve"> </w:t>
                          </w:r>
                          <w:bookmarkEnd w:id="5"/>
                        </w:p>
                      </w:tc>
                    </w:tr>
                  </w:tbl>
                  <w:p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1FE" w:rsidRDefault="002E51FE">
      <w:r>
        <w:separator/>
      </w:r>
    </w:p>
  </w:footnote>
  <w:footnote w:type="continuationSeparator" w:id="0">
    <w:p w:rsidR="002E51FE" w:rsidRDefault="002E5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BB3633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047462" wp14:editId="6FF1AD4A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807" w:rsidRDefault="00A92807" w:rsidP="00A11327">
                          <w:pPr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t xml:space="preserve">Side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F15ED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Style w:val="PageNumber"/>
                            </w:rPr>
                            <w:t>af</w:t>
                          </w:r>
                          <w:proofErr w:type="spellEnd"/>
                          <w:proofErr w:type="gramEnd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26003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68AAFDB3" wp14:editId="02D3A502">
                                <wp:extent cx="190500" cy="9525"/>
                                <wp:effectExtent l="0" t="0" r="0" b="0"/>
                                <wp:docPr id="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t xml:space="preserve">Side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F15ED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Style w:val="PageNumber"/>
                      </w:rPr>
                      <w:t>af</w:t>
                    </w:r>
                    <w:proofErr w:type="spellEnd"/>
                    <w:proofErr w:type="gramEnd"/>
                    <w:r>
                      <w:rPr>
                        <w:rStyle w:val="PageNumber"/>
                      </w:rPr>
                      <w:t xml:space="preserve">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26003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PageNumber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E85DB5"/>
    <w:multiLevelType w:val="hybridMultilevel"/>
    <w:tmpl w:val="42A88552"/>
    <w:lvl w:ilvl="0" w:tplc="40C06C46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B7846B7"/>
    <w:multiLevelType w:val="hybridMultilevel"/>
    <w:tmpl w:val="3878C4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052A2"/>
    <w:multiLevelType w:val="hybridMultilevel"/>
    <w:tmpl w:val="C256D7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C033E"/>
    <w:multiLevelType w:val="multilevel"/>
    <w:tmpl w:val="CF268552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3B1C5F"/>
    <w:multiLevelType w:val="hybridMultilevel"/>
    <w:tmpl w:val="3E7A359A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4FEA0D5B"/>
    <w:multiLevelType w:val="hybridMultilevel"/>
    <w:tmpl w:val="0DB05B3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6335AF"/>
    <w:multiLevelType w:val="multilevel"/>
    <w:tmpl w:val="30B860C6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22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59611DDC"/>
    <w:multiLevelType w:val="hybridMultilevel"/>
    <w:tmpl w:val="537ADD10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8D4C76"/>
    <w:multiLevelType w:val="hybridMultilevel"/>
    <w:tmpl w:val="118224B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9"/>
  </w:num>
  <w:num w:numId="2">
    <w:abstractNumId w:val="12"/>
  </w:num>
  <w:num w:numId="3">
    <w:abstractNumId w:val="17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7"/>
  </w:num>
  <w:num w:numId="16">
    <w:abstractNumId w:val="25"/>
  </w:num>
  <w:num w:numId="17">
    <w:abstractNumId w:val="13"/>
  </w:num>
  <w:num w:numId="18">
    <w:abstractNumId w:val="22"/>
  </w:num>
  <w:num w:numId="19">
    <w:abstractNumId w:val="0"/>
  </w:num>
  <w:num w:numId="20">
    <w:abstractNumId w:val="19"/>
  </w:num>
  <w:num w:numId="21">
    <w:abstractNumId w:val="12"/>
  </w:num>
  <w:num w:numId="22">
    <w:abstractNumId w:val="17"/>
  </w:num>
  <w:num w:numId="23">
    <w:abstractNumId w:val="21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6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6"/>
  </w:num>
  <w:num w:numId="34">
    <w:abstractNumId w:val="27"/>
  </w:num>
  <w:num w:numId="35">
    <w:abstractNumId w:val="14"/>
  </w:num>
  <w:num w:numId="36">
    <w:abstractNumId w:val="15"/>
  </w:num>
  <w:num w:numId="37">
    <w:abstractNumId w:val="11"/>
  </w:num>
  <w:num w:numId="38">
    <w:abstractNumId w:val="20"/>
  </w:num>
  <w:num w:numId="39">
    <w:abstractNumId w:val="18"/>
  </w:num>
  <w:num w:numId="40">
    <w:abstractNumId w:val="24"/>
  </w:num>
  <w:num w:numId="41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attachedTemplate r:id="rId1"/>
  <w:defaultTabStop w:val="720"/>
  <w:autoHyphenation/>
  <w:hyphenationZone w:val="284"/>
  <w:characterSpacingControl w:val="doNotCompress"/>
  <w:hdrShapeDefaults>
    <o:shapedefaults v:ext="edit" spidmax="2049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003"/>
    <w:rsid w:val="00003B6C"/>
    <w:rsid w:val="000171D8"/>
    <w:rsid w:val="00023F0B"/>
    <w:rsid w:val="0002573E"/>
    <w:rsid w:val="00026003"/>
    <w:rsid w:val="00033399"/>
    <w:rsid w:val="00045063"/>
    <w:rsid w:val="00051A09"/>
    <w:rsid w:val="000634B1"/>
    <w:rsid w:val="00094D54"/>
    <w:rsid w:val="00097F3C"/>
    <w:rsid w:val="000A708C"/>
    <w:rsid w:val="000C4E5D"/>
    <w:rsid w:val="000E3985"/>
    <w:rsid w:val="000E4B95"/>
    <w:rsid w:val="000F15ED"/>
    <w:rsid w:val="000F296A"/>
    <w:rsid w:val="000F7D4E"/>
    <w:rsid w:val="00127746"/>
    <w:rsid w:val="00134173"/>
    <w:rsid w:val="00142F5C"/>
    <w:rsid w:val="0014332C"/>
    <w:rsid w:val="00146D9C"/>
    <w:rsid w:val="0015024E"/>
    <w:rsid w:val="00153477"/>
    <w:rsid w:val="00173152"/>
    <w:rsid w:val="00192812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33997"/>
    <w:rsid w:val="002450F5"/>
    <w:rsid w:val="002528EB"/>
    <w:rsid w:val="0028032B"/>
    <w:rsid w:val="002B0CE4"/>
    <w:rsid w:val="002D4840"/>
    <w:rsid w:val="002D4C0A"/>
    <w:rsid w:val="002E18BE"/>
    <w:rsid w:val="002E326D"/>
    <w:rsid w:val="002E51FE"/>
    <w:rsid w:val="002F5C9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74B6F"/>
    <w:rsid w:val="00385DB8"/>
    <w:rsid w:val="003A42DA"/>
    <w:rsid w:val="003A442C"/>
    <w:rsid w:val="003C24BD"/>
    <w:rsid w:val="003D04A6"/>
    <w:rsid w:val="003D247D"/>
    <w:rsid w:val="003E6170"/>
    <w:rsid w:val="003F33BA"/>
    <w:rsid w:val="00425569"/>
    <w:rsid w:val="004367C8"/>
    <w:rsid w:val="00443D5B"/>
    <w:rsid w:val="0045307B"/>
    <w:rsid w:val="00455101"/>
    <w:rsid w:val="004619EE"/>
    <w:rsid w:val="004762F4"/>
    <w:rsid w:val="00477E24"/>
    <w:rsid w:val="0048777D"/>
    <w:rsid w:val="004A5FC1"/>
    <w:rsid w:val="004A66E6"/>
    <w:rsid w:val="004B41E4"/>
    <w:rsid w:val="004E78B0"/>
    <w:rsid w:val="00502C3B"/>
    <w:rsid w:val="00504494"/>
    <w:rsid w:val="005057D0"/>
    <w:rsid w:val="005136A8"/>
    <w:rsid w:val="005147E8"/>
    <w:rsid w:val="00525F05"/>
    <w:rsid w:val="0053192C"/>
    <w:rsid w:val="00547ACA"/>
    <w:rsid w:val="005660C3"/>
    <w:rsid w:val="00575BF5"/>
    <w:rsid w:val="00577E20"/>
    <w:rsid w:val="005802EE"/>
    <w:rsid w:val="00590301"/>
    <w:rsid w:val="005B3D6F"/>
    <w:rsid w:val="005B6294"/>
    <w:rsid w:val="005C7BF5"/>
    <w:rsid w:val="005E6CB9"/>
    <w:rsid w:val="005F13EF"/>
    <w:rsid w:val="006002C8"/>
    <w:rsid w:val="006138A4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6E2382"/>
    <w:rsid w:val="00713D79"/>
    <w:rsid w:val="00717F1B"/>
    <w:rsid w:val="00736658"/>
    <w:rsid w:val="00744B80"/>
    <w:rsid w:val="00757BDC"/>
    <w:rsid w:val="0076142E"/>
    <w:rsid w:val="007711BA"/>
    <w:rsid w:val="00781F91"/>
    <w:rsid w:val="0079419F"/>
    <w:rsid w:val="0079484E"/>
    <w:rsid w:val="00795523"/>
    <w:rsid w:val="007955B4"/>
    <w:rsid w:val="007C2708"/>
    <w:rsid w:val="007D32C3"/>
    <w:rsid w:val="007D6C28"/>
    <w:rsid w:val="007F2790"/>
    <w:rsid w:val="007F5609"/>
    <w:rsid w:val="007F752A"/>
    <w:rsid w:val="008320CF"/>
    <w:rsid w:val="00833BF2"/>
    <w:rsid w:val="00843AB8"/>
    <w:rsid w:val="0085222B"/>
    <w:rsid w:val="008631F5"/>
    <w:rsid w:val="00863559"/>
    <w:rsid w:val="008774D8"/>
    <w:rsid w:val="00887207"/>
    <w:rsid w:val="00890998"/>
    <w:rsid w:val="00897340"/>
    <w:rsid w:val="008C0AF4"/>
    <w:rsid w:val="008C74D5"/>
    <w:rsid w:val="008D165A"/>
    <w:rsid w:val="008E2216"/>
    <w:rsid w:val="008E62A5"/>
    <w:rsid w:val="008F587A"/>
    <w:rsid w:val="0090082C"/>
    <w:rsid w:val="0090100C"/>
    <w:rsid w:val="00913B51"/>
    <w:rsid w:val="00921BEC"/>
    <w:rsid w:val="00923797"/>
    <w:rsid w:val="00930E78"/>
    <w:rsid w:val="00937410"/>
    <w:rsid w:val="00937AAA"/>
    <w:rsid w:val="00942880"/>
    <w:rsid w:val="00981780"/>
    <w:rsid w:val="009C3A4A"/>
    <w:rsid w:val="009C3C3A"/>
    <w:rsid w:val="009E3C39"/>
    <w:rsid w:val="00A048EC"/>
    <w:rsid w:val="00A11327"/>
    <w:rsid w:val="00A16DD6"/>
    <w:rsid w:val="00A24FF3"/>
    <w:rsid w:val="00A27EAC"/>
    <w:rsid w:val="00A31EE9"/>
    <w:rsid w:val="00A6003B"/>
    <w:rsid w:val="00A81018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267EA"/>
    <w:rsid w:val="00B348EA"/>
    <w:rsid w:val="00B42BA4"/>
    <w:rsid w:val="00B768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BF5665"/>
    <w:rsid w:val="00C030AB"/>
    <w:rsid w:val="00C06396"/>
    <w:rsid w:val="00C15EB0"/>
    <w:rsid w:val="00C35D7B"/>
    <w:rsid w:val="00C37B10"/>
    <w:rsid w:val="00C55E86"/>
    <w:rsid w:val="00C73D1E"/>
    <w:rsid w:val="00C81BE1"/>
    <w:rsid w:val="00C93508"/>
    <w:rsid w:val="00C96CED"/>
    <w:rsid w:val="00CA6474"/>
    <w:rsid w:val="00CA75BC"/>
    <w:rsid w:val="00CB2ECE"/>
    <w:rsid w:val="00CF1F91"/>
    <w:rsid w:val="00D0461F"/>
    <w:rsid w:val="00D14888"/>
    <w:rsid w:val="00D15B2F"/>
    <w:rsid w:val="00D60D6A"/>
    <w:rsid w:val="00D732A8"/>
    <w:rsid w:val="00D77A38"/>
    <w:rsid w:val="00D804FE"/>
    <w:rsid w:val="00DA66FE"/>
    <w:rsid w:val="00DB2552"/>
    <w:rsid w:val="00DB27FC"/>
    <w:rsid w:val="00DD0199"/>
    <w:rsid w:val="00E12787"/>
    <w:rsid w:val="00E44968"/>
    <w:rsid w:val="00E5064B"/>
    <w:rsid w:val="00E53F27"/>
    <w:rsid w:val="00E61EA1"/>
    <w:rsid w:val="00E87E98"/>
    <w:rsid w:val="00E9081B"/>
    <w:rsid w:val="00E9495B"/>
    <w:rsid w:val="00EA53ED"/>
    <w:rsid w:val="00EA6633"/>
    <w:rsid w:val="00EE59AA"/>
    <w:rsid w:val="00F04FF3"/>
    <w:rsid w:val="00F06D5C"/>
    <w:rsid w:val="00F16E7F"/>
    <w:rsid w:val="00F178ED"/>
    <w:rsid w:val="00F23413"/>
    <w:rsid w:val="00F24AE9"/>
    <w:rsid w:val="00F4463E"/>
    <w:rsid w:val="00F45004"/>
    <w:rsid w:val="00F475BF"/>
    <w:rsid w:val="00F622B3"/>
    <w:rsid w:val="00F6239A"/>
    <w:rsid w:val="00F62F8B"/>
    <w:rsid w:val="00F647E5"/>
    <w:rsid w:val="00F845F9"/>
    <w:rsid w:val="00F910A9"/>
    <w:rsid w:val="00FA31F3"/>
    <w:rsid w:val="00FB6659"/>
    <w:rsid w:val="00FB71F8"/>
    <w:rsid w:val="00FD5670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12990,#03428f"/>
    </o:shapedefaults>
    <o:shapelayout v:ext="edit">
      <o:idmap v:ext="edit" data="1"/>
    </o:shapelayout>
  </w:shapeDefaults>
  <w:decimalSymbol w:val=","/>
  <w:listSeparator w:val=";"/>
  <w14:docId w14:val="16837E2E"/>
  <w15:docId w15:val="{BBE60363-DFF9-408A-9259-0E95485C3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0F5"/>
    <w:rPr>
      <w:lang w:val="en-GB"/>
    </w:rPr>
  </w:style>
  <w:style w:type="paragraph" w:styleId="Heading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Heading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Heading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Heading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Heading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Heading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2450F5"/>
    <w:pPr>
      <w:numPr>
        <w:numId w:val="1"/>
      </w:numPr>
    </w:pPr>
  </w:style>
  <w:style w:type="numbering" w:styleId="1ai">
    <w:name w:val="Outline List 1"/>
    <w:basedOn w:val="NoList"/>
    <w:semiHidden/>
    <w:rsid w:val="002450F5"/>
    <w:pPr>
      <w:numPr>
        <w:numId w:val="2"/>
      </w:numPr>
    </w:pPr>
  </w:style>
  <w:style w:type="numbering" w:styleId="ArticleSection">
    <w:name w:val="Outline List 3"/>
    <w:basedOn w:val="NoList"/>
    <w:semiHidden/>
    <w:rsid w:val="002450F5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2450F5"/>
    <w:pPr>
      <w:spacing w:after="120"/>
    </w:pPr>
  </w:style>
  <w:style w:type="paragraph" w:styleId="BodyTex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2450F5"/>
    <w:pPr>
      <w:ind w:firstLine="210"/>
    </w:pPr>
  </w:style>
  <w:style w:type="paragraph" w:styleId="BodyTextIndent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2450F5"/>
    <w:pPr>
      <w:ind w:firstLine="210"/>
    </w:pPr>
  </w:style>
  <w:style w:type="paragraph" w:styleId="BodyTextIndent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Closing">
    <w:name w:val="Closing"/>
    <w:basedOn w:val="Normal"/>
    <w:uiPriority w:val="99"/>
    <w:semiHidden/>
    <w:rsid w:val="002450F5"/>
    <w:pPr>
      <w:ind w:left="4252"/>
    </w:pPr>
  </w:style>
  <w:style w:type="paragraph" w:styleId="Date">
    <w:name w:val="Date"/>
    <w:basedOn w:val="Normal"/>
    <w:next w:val="Normal"/>
    <w:uiPriority w:val="99"/>
    <w:semiHidden/>
    <w:rsid w:val="002450F5"/>
  </w:style>
  <w:style w:type="paragraph" w:styleId="E-mailSignature">
    <w:name w:val="E-mail Signature"/>
    <w:basedOn w:val="Normal"/>
    <w:uiPriority w:val="99"/>
    <w:semiHidden/>
    <w:rsid w:val="002450F5"/>
  </w:style>
  <w:style w:type="character" w:styleId="Emphasis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en-GB"/>
    </w:rPr>
  </w:style>
  <w:style w:type="character" w:styleId="EndnoteReference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EndnoteTex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otnoteReference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FootnoteTex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HTMLAddress">
    <w:name w:val="HTML Address"/>
    <w:basedOn w:val="Normal"/>
    <w:uiPriority w:val="99"/>
    <w:semiHidden/>
    <w:rsid w:val="002450F5"/>
    <w:rPr>
      <w:i/>
      <w:iCs/>
    </w:rPr>
  </w:style>
  <w:style w:type="character" w:styleId="HTMLCite">
    <w:name w:val="HTML Cit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C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Keyboard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2450F5"/>
    <w:rPr>
      <w:rFonts w:ascii="Courier New" w:hAnsi="Courier New" w:cs="Courier New"/>
      <w:color w:val="03428E"/>
      <w:lang w:val="en-GB"/>
    </w:rPr>
  </w:style>
  <w:style w:type="character" w:styleId="HTMLTypewriter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Variable">
    <w:name w:val="HTML Variabl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LineNumber">
    <w:name w:val="line number"/>
    <w:basedOn w:val="DefaultParagraphFon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List">
    <w:name w:val="List"/>
    <w:basedOn w:val="Normal"/>
    <w:uiPriority w:val="99"/>
    <w:semiHidden/>
    <w:rsid w:val="002450F5"/>
    <w:pPr>
      <w:ind w:left="283" w:hanging="283"/>
    </w:pPr>
  </w:style>
  <w:style w:type="paragraph" w:styleId="List2">
    <w:name w:val="List 2"/>
    <w:basedOn w:val="Normal"/>
    <w:uiPriority w:val="99"/>
    <w:semiHidden/>
    <w:rsid w:val="002450F5"/>
    <w:pPr>
      <w:ind w:left="566" w:hanging="283"/>
    </w:pPr>
  </w:style>
  <w:style w:type="paragraph" w:styleId="List3">
    <w:name w:val="List 3"/>
    <w:basedOn w:val="Normal"/>
    <w:uiPriority w:val="99"/>
    <w:semiHidden/>
    <w:rsid w:val="002450F5"/>
    <w:pPr>
      <w:ind w:left="849" w:hanging="283"/>
    </w:pPr>
  </w:style>
  <w:style w:type="paragraph" w:styleId="List4">
    <w:name w:val="List 4"/>
    <w:basedOn w:val="Normal"/>
    <w:uiPriority w:val="99"/>
    <w:semiHidden/>
    <w:rsid w:val="002450F5"/>
    <w:pPr>
      <w:ind w:left="1132" w:hanging="283"/>
    </w:pPr>
  </w:style>
  <w:style w:type="paragraph" w:styleId="List5">
    <w:name w:val="List 5"/>
    <w:basedOn w:val="Normal"/>
    <w:uiPriority w:val="99"/>
    <w:semiHidden/>
    <w:rsid w:val="002450F5"/>
    <w:pPr>
      <w:ind w:left="1415" w:hanging="283"/>
    </w:pPr>
  </w:style>
  <w:style w:type="paragraph" w:styleId="ListBullet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ListBullet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ListBullet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ListBullet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ListBullet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ListContinue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ListNumber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ListNumber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ListNumber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ListNumber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MessageHeader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2450F5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2450F5"/>
  </w:style>
  <w:style w:type="paragraph" w:styleId="PlainText">
    <w:name w:val="Plain Text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2450F5"/>
  </w:style>
  <w:style w:type="paragraph" w:styleId="Signature">
    <w:name w:val="Signature"/>
    <w:basedOn w:val="Normal"/>
    <w:uiPriority w:val="99"/>
    <w:semiHidden/>
    <w:rsid w:val="002450F5"/>
    <w:pPr>
      <w:ind w:left="4252"/>
    </w:pPr>
  </w:style>
  <w:style w:type="character" w:styleId="Strong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en-GB"/>
    </w:rPr>
  </w:style>
  <w:style w:type="paragraph" w:styleId="Subtitle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2450F5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450F5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450F5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450F5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450F5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450F5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2450F5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450F5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450F5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450F5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450F5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450F5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450F5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2450F5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2450F5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450F5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450F5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450F5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450F5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450F5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2450F5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450F5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450F5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2450F5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450F5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450F5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450F5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450F5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450F5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450F5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450F5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en-GB"/>
    </w:rPr>
  </w:style>
  <w:style w:type="paragraph" w:styleId="Footer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Header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en-GB"/>
    </w:rPr>
  </w:style>
  <w:style w:type="character" w:styleId="PageNumber">
    <w:name w:val="page number"/>
    <w:uiPriority w:val="99"/>
    <w:semiHidden/>
    <w:rsid w:val="002450F5"/>
    <w:rPr>
      <w:rFonts w:ascii="Georgia" w:hAnsi="Georgia"/>
      <w:color w:val="03428E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TOC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leNormal"/>
    <w:semiHidden/>
    <w:rsid w:val="002450F5"/>
    <w:pPr>
      <w:spacing w:line="220" w:lineRule="atLeast"/>
    </w:pPr>
    <w:rPr>
      <w:rFonts w:ascii="Georgia" w:hAnsi="Georgia"/>
      <w:sz w:val="18"/>
      <w:lang w:val="en-GB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leGrid">
    <w:name w:val="Table Grid"/>
    <w:basedOn w:val="TableNormal"/>
    <w:semiHidden/>
    <w:rsid w:val="002450F5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TableofFigures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Heading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Heading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Heading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BalloonTex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  <w:lang w:val="en-GB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CommentReference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2450F5"/>
    <w:rPr>
      <w:b/>
      <w:bCs/>
    </w:rPr>
  </w:style>
  <w:style w:type="paragraph" w:styleId="DocumentMap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x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x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x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x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x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x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x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x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xHeading">
    <w:name w:val="index heading"/>
    <w:basedOn w:val="Normal"/>
    <w:next w:val="Index1"/>
    <w:uiPriority w:val="99"/>
    <w:semiHidden/>
    <w:rsid w:val="002450F5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TOAHeading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paragraph" w:styleId="ListParagraph">
    <w:name w:val="List Paragraph"/>
    <w:basedOn w:val="Normal"/>
    <w:uiPriority w:val="99"/>
    <w:qFormat/>
    <w:rsid w:val="00BF566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F56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y@cc.au.d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hdforsvar.kasernen@cc.au.d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82947\Desktop\Plakat%20D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FA1B3-2EC6-40EF-BBCB-4DF23E22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DK</Template>
  <TotalTime>0</TotalTime>
  <Pages>1</Pages>
  <Words>178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Anders Gade Jensen</dc:creator>
  <cp:lastModifiedBy>Betina Ramm</cp:lastModifiedBy>
  <cp:revision>2</cp:revision>
  <dcterms:created xsi:type="dcterms:W3CDTF">2020-09-17T06:57:00Z</dcterms:created>
  <dcterms:modified xsi:type="dcterms:W3CDTF">2020-09-17T06:57:00Z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1662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636300829039220103</vt:lpwstr>
  </property>
</Properties>
</file>